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8CC" w:rsidRDefault="002C18C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bookmarkStart w:id="0" w:name="bookmark0"/>
    </w:p>
    <w:p w:rsidR="002C18CC" w:rsidRPr="004817B5" w:rsidRDefault="002C18CC" w:rsidP="002C18CC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817B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РОССИЙСКАЯ ФЕДЕРАЦИЯ</w:t>
      </w:r>
    </w:p>
    <w:p w:rsidR="002C18CC" w:rsidRPr="004817B5" w:rsidRDefault="002C18CC" w:rsidP="002C18CC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817B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ИРКУТСКАЯ ОБЛАСТЬ</w:t>
      </w:r>
    </w:p>
    <w:p w:rsidR="002C18CC" w:rsidRPr="004817B5" w:rsidRDefault="002C18CC" w:rsidP="002C18CC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817B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УСТЬ-КУТСКИЙ</w:t>
      </w:r>
      <w:r w:rsidR="004817B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МУНИЦИПАЛЬНЫЙ </w:t>
      </w:r>
      <w:r w:rsidRPr="004817B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РАЙОН</w:t>
      </w:r>
    </w:p>
    <w:p w:rsidR="002C18CC" w:rsidRPr="004817B5" w:rsidRDefault="002C18CC" w:rsidP="002C18CC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817B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АДМИНИСТРАЦИЯ</w:t>
      </w:r>
    </w:p>
    <w:p w:rsidR="004817B5" w:rsidRDefault="004817B5" w:rsidP="002C18CC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ПОДЫМАХИНСКОГО МУНИЦИПАЛЬНОГО  ОБРАЗОВАНИЯ</w:t>
      </w:r>
    </w:p>
    <w:p w:rsidR="002C18CC" w:rsidRPr="004817B5" w:rsidRDefault="004817B5" w:rsidP="002C18CC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(</w:t>
      </w:r>
      <w:r w:rsidR="002C18CC" w:rsidRPr="004817B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)</w:t>
      </w:r>
    </w:p>
    <w:p w:rsidR="002C18CC" w:rsidRPr="004817B5" w:rsidRDefault="002C18CC" w:rsidP="002C18CC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2C18CC" w:rsidRPr="004817B5" w:rsidRDefault="002C18CC" w:rsidP="002C18CC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2C18CC" w:rsidRPr="004817B5" w:rsidRDefault="002C18CC" w:rsidP="002C18CC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817B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ПОСТАНОВЛЕНИЕ</w:t>
      </w:r>
    </w:p>
    <w:p w:rsidR="002C18CC" w:rsidRPr="004817B5" w:rsidRDefault="002C18CC" w:rsidP="002C18CC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2C18CC" w:rsidRPr="004817B5" w:rsidRDefault="002C18CC" w:rsidP="002C18CC">
      <w:p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817B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«  </w:t>
      </w:r>
      <w:r w:rsidR="0077675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27  » мая  </w:t>
      </w:r>
      <w:r w:rsidRPr="004817B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2020 г.                                                                           </w:t>
      </w:r>
      <w:r w:rsidR="004817B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</w:t>
      </w:r>
      <w:r w:rsidR="0077675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</w:t>
      </w:r>
      <w:r w:rsidR="004817B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77675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№  31-п</w:t>
      </w:r>
    </w:p>
    <w:p w:rsidR="002C18CC" w:rsidRPr="004817B5" w:rsidRDefault="002C18CC" w:rsidP="002C18CC">
      <w:pPr>
        <w:tabs>
          <w:tab w:val="left" w:pos="1320"/>
          <w:tab w:val="left" w:pos="2700"/>
        </w:tabs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C18CC" w:rsidRPr="004817B5" w:rsidRDefault="002C18CC" w:rsidP="002C18CC">
      <w:p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817B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Об утверждении положения </w:t>
      </w:r>
    </w:p>
    <w:p w:rsidR="002C18CC" w:rsidRPr="004817B5" w:rsidRDefault="002C18CC" w:rsidP="002C18CC">
      <w:p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817B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 внештатных инспекторах</w:t>
      </w:r>
    </w:p>
    <w:p w:rsidR="002C18CC" w:rsidRPr="004817B5" w:rsidRDefault="002C18CC" w:rsidP="002C18CC">
      <w:p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817B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 пожарной профилактике</w:t>
      </w:r>
    </w:p>
    <w:p w:rsidR="002C18CC" w:rsidRPr="004817B5" w:rsidRDefault="004817B5" w:rsidP="002C18CC">
      <w:p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на территории Подымахинского</w:t>
      </w:r>
    </w:p>
    <w:p w:rsidR="002C18CC" w:rsidRPr="004817B5" w:rsidRDefault="002C18CC" w:rsidP="002C18CC">
      <w:p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817B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муниципального образования</w:t>
      </w:r>
    </w:p>
    <w:p w:rsidR="002C18CC" w:rsidRPr="004817B5" w:rsidRDefault="002C18CC" w:rsidP="002C18CC">
      <w:p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2C18CC" w:rsidRPr="004817B5" w:rsidRDefault="002C18CC" w:rsidP="002C18CC">
      <w:p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2C18CC" w:rsidRPr="004817B5" w:rsidRDefault="002C18CC" w:rsidP="002C18CC">
      <w:pPr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817B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21.12.1994 № 69-ФЗ «О пожарной безопасности», Уставом </w:t>
      </w:r>
      <w:r w:rsidR="004817B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Подымахинского </w:t>
      </w:r>
      <w:r w:rsidRPr="004817B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муниципального образования,</w:t>
      </w:r>
    </w:p>
    <w:p w:rsidR="002C18CC" w:rsidRPr="004817B5" w:rsidRDefault="002C18CC" w:rsidP="002C18CC">
      <w:pPr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17B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2C18CC" w:rsidRPr="004817B5" w:rsidRDefault="002C18C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C18CC" w:rsidRPr="004817B5" w:rsidRDefault="002C18C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C18CC" w:rsidRPr="004817B5" w:rsidRDefault="002C18C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817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ПОСТАНОВЛЯЮ:</w:t>
      </w:r>
    </w:p>
    <w:p w:rsidR="002C18CC" w:rsidRPr="004817B5" w:rsidRDefault="002C18CC" w:rsidP="006253FC">
      <w:pPr>
        <w:pStyle w:val="a3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C18CC" w:rsidRPr="004817B5" w:rsidRDefault="002C18CC" w:rsidP="002C18CC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7B5">
        <w:rPr>
          <w:rFonts w:ascii="Times New Roman" w:hAnsi="Times New Roman" w:cs="Times New Roman"/>
          <w:sz w:val="24"/>
          <w:szCs w:val="24"/>
        </w:rPr>
        <w:t>Утвердить Положение</w:t>
      </w:r>
      <w:hyperlink r:id="rId7" w:history="1"/>
      <w:r w:rsidRPr="004817B5">
        <w:rPr>
          <w:rFonts w:ascii="Times New Roman" w:hAnsi="Times New Roman" w:cs="Times New Roman"/>
          <w:sz w:val="24"/>
          <w:szCs w:val="24"/>
        </w:rPr>
        <w:t xml:space="preserve"> о внештатных инспекторах по пожарн</w:t>
      </w:r>
      <w:r w:rsidR="0077675D">
        <w:rPr>
          <w:rFonts w:ascii="Times New Roman" w:hAnsi="Times New Roman" w:cs="Times New Roman"/>
          <w:sz w:val="24"/>
          <w:szCs w:val="24"/>
        </w:rPr>
        <w:t>ой профилактике на территории Подымахинского</w:t>
      </w:r>
      <w:r w:rsidRPr="004817B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2B3BCF" w:rsidRPr="004817B5">
        <w:rPr>
          <w:rFonts w:ascii="Times New Roman" w:hAnsi="Times New Roman" w:cs="Times New Roman"/>
          <w:sz w:val="24"/>
          <w:szCs w:val="24"/>
        </w:rPr>
        <w:t xml:space="preserve"> (Приложения</w:t>
      </w:r>
      <w:r w:rsidRPr="004817B5">
        <w:rPr>
          <w:rFonts w:ascii="Times New Roman" w:hAnsi="Times New Roman" w:cs="Times New Roman"/>
          <w:sz w:val="24"/>
          <w:szCs w:val="24"/>
        </w:rPr>
        <w:t xml:space="preserve"> N 1</w:t>
      </w:r>
      <w:r w:rsidR="002B3BCF" w:rsidRPr="004817B5">
        <w:rPr>
          <w:rFonts w:ascii="Times New Roman" w:hAnsi="Times New Roman" w:cs="Times New Roman"/>
          <w:sz w:val="24"/>
          <w:szCs w:val="24"/>
        </w:rPr>
        <w:t>-</w:t>
      </w:r>
      <w:r w:rsidR="00453482" w:rsidRPr="004817B5">
        <w:rPr>
          <w:rFonts w:ascii="Times New Roman" w:hAnsi="Times New Roman" w:cs="Times New Roman"/>
          <w:sz w:val="24"/>
          <w:szCs w:val="24"/>
        </w:rPr>
        <w:t>8</w:t>
      </w:r>
      <w:r w:rsidRPr="004817B5">
        <w:rPr>
          <w:rFonts w:ascii="Times New Roman" w:hAnsi="Times New Roman" w:cs="Times New Roman"/>
          <w:sz w:val="24"/>
          <w:szCs w:val="24"/>
        </w:rPr>
        <w:t xml:space="preserve"> к настоящему постановлению).</w:t>
      </w:r>
    </w:p>
    <w:p w:rsidR="002C18CC" w:rsidRPr="004817B5" w:rsidRDefault="002C18CC" w:rsidP="002C18CC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7B5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 момента его </w:t>
      </w:r>
      <w:r w:rsidR="005264D2" w:rsidRPr="004817B5">
        <w:rPr>
          <w:rFonts w:ascii="Times New Roman" w:hAnsi="Times New Roman" w:cs="Times New Roman"/>
          <w:sz w:val="24"/>
          <w:szCs w:val="24"/>
        </w:rPr>
        <w:t>официального опубликования</w:t>
      </w:r>
      <w:r w:rsidR="00E90910" w:rsidRPr="004817B5">
        <w:rPr>
          <w:rFonts w:ascii="Times New Roman" w:hAnsi="Times New Roman" w:cs="Times New Roman"/>
          <w:sz w:val="24"/>
          <w:szCs w:val="24"/>
        </w:rPr>
        <w:t>.</w:t>
      </w:r>
    </w:p>
    <w:p w:rsidR="002C18CC" w:rsidRPr="004817B5" w:rsidRDefault="002C18CC" w:rsidP="002C18CC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7B5">
        <w:rPr>
          <w:rFonts w:ascii="Times New Roman" w:hAnsi="Times New Roman" w:cs="Times New Roman"/>
          <w:sz w:val="24"/>
          <w:szCs w:val="24"/>
        </w:rPr>
        <w:t xml:space="preserve">Настоящее постановление разместить на официальном сайте Администрации </w:t>
      </w:r>
      <w:r w:rsidR="0077675D">
        <w:rPr>
          <w:rFonts w:ascii="Times New Roman" w:hAnsi="Times New Roman" w:cs="Times New Roman"/>
          <w:sz w:val="24"/>
          <w:szCs w:val="24"/>
        </w:rPr>
        <w:t>Подымахинского сельского поселения</w:t>
      </w:r>
      <w:r w:rsidRPr="004817B5">
        <w:rPr>
          <w:rFonts w:ascii="Times New Roman" w:hAnsi="Times New Roman" w:cs="Times New Roman"/>
          <w:sz w:val="24"/>
          <w:szCs w:val="24"/>
        </w:rPr>
        <w:t xml:space="preserve"> в сети «Интернет».</w:t>
      </w:r>
    </w:p>
    <w:p w:rsidR="002C18CC" w:rsidRPr="004817B5" w:rsidRDefault="002C18CC" w:rsidP="00E90910">
      <w:pPr>
        <w:pStyle w:val="a3"/>
        <w:ind w:left="106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C18CC" w:rsidRPr="004817B5" w:rsidRDefault="002C18C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C18CC" w:rsidRPr="004817B5" w:rsidRDefault="002C18C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C18CC" w:rsidRPr="004817B5" w:rsidRDefault="002C18C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C18CC" w:rsidRPr="004817B5" w:rsidRDefault="002C18C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C18CC" w:rsidRPr="004817B5" w:rsidRDefault="002C18C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C18CC" w:rsidRPr="004817B5" w:rsidRDefault="002C18C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C18CC" w:rsidRPr="004817B5" w:rsidRDefault="00E90910" w:rsidP="00E90910">
      <w:pPr>
        <w:pStyle w:val="a3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817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Глава </w:t>
      </w:r>
      <w:r w:rsidR="007767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администрации Подымахинского</w:t>
      </w:r>
    </w:p>
    <w:p w:rsidR="00E90910" w:rsidRPr="004817B5" w:rsidRDefault="0077675D" w:rsidP="00E90910">
      <w:pPr>
        <w:pStyle w:val="a3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сельского поселения</w:t>
      </w:r>
      <w:r w:rsidR="00E90910" w:rsidRPr="004817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Т.В. Пахомова</w:t>
      </w:r>
      <w:r w:rsidR="00E90910" w:rsidRPr="004817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</w:t>
      </w:r>
    </w:p>
    <w:p w:rsidR="002C18CC" w:rsidRPr="004817B5" w:rsidRDefault="002C18C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C18CC" w:rsidRPr="004817B5" w:rsidRDefault="002C18C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C18CC" w:rsidRPr="004817B5" w:rsidRDefault="002C18CC" w:rsidP="00E90910">
      <w:pPr>
        <w:pStyle w:val="a3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C18CC" w:rsidRPr="004817B5" w:rsidRDefault="002C18C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C18CC" w:rsidRPr="004817B5" w:rsidRDefault="002C18C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C18CC" w:rsidRPr="004817B5" w:rsidRDefault="002C18C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C18CC" w:rsidRPr="004817B5" w:rsidRDefault="002C18C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C18CC" w:rsidRPr="004817B5" w:rsidRDefault="002C18C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C18CC" w:rsidRPr="004817B5" w:rsidRDefault="002C18C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C18CC" w:rsidRPr="004817B5" w:rsidRDefault="002C18C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7675D" w:rsidRDefault="0077675D" w:rsidP="00E90910">
      <w:pPr>
        <w:pStyle w:val="a3"/>
        <w:jc w:val="righ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77675D" w:rsidRDefault="0077675D" w:rsidP="00E90910">
      <w:pPr>
        <w:pStyle w:val="a3"/>
        <w:jc w:val="righ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77675D" w:rsidRDefault="0077675D" w:rsidP="00E90910">
      <w:pPr>
        <w:pStyle w:val="a3"/>
        <w:jc w:val="righ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E90910" w:rsidRDefault="00F8551B" w:rsidP="00E90910">
      <w:pPr>
        <w:pStyle w:val="a3"/>
        <w:jc w:val="righ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lastRenderedPageBreak/>
        <w:t>Приложение 1 к П</w:t>
      </w:r>
      <w:r w:rsidR="00E9091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остановлению </w:t>
      </w:r>
    </w:p>
    <w:p w:rsidR="00E90910" w:rsidRDefault="00E90910" w:rsidP="00E90910">
      <w:pPr>
        <w:pStyle w:val="a3"/>
        <w:jc w:val="righ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Администрации </w:t>
      </w:r>
      <w:r w:rsidR="0077675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Подымахинского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</w:t>
      </w:r>
    </w:p>
    <w:p w:rsidR="002C18CC" w:rsidRDefault="00E90910" w:rsidP="00E90910">
      <w:pPr>
        <w:pStyle w:val="a3"/>
        <w:jc w:val="righ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сельского поселения</w:t>
      </w:r>
    </w:p>
    <w:p w:rsidR="00E90910" w:rsidRDefault="00E90910" w:rsidP="00E90910">
      <w:pPr>
        <w:pStyle w:val="a3"/>
        <w:jc w:val="righ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от « </w:t>
      </w:r>
      <w:r w:rsidR="0077675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27  »  мая  2020 года № 31-п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</w:t>
      </w:r>
    </w:p>
    <w:p w:rsidR="002C18CC" w:rsidRDefault="002C18C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2C18CC" w:rsidRDefault="002C18C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2C18CC" w:rsidRDefault="002C18C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6253FC" w:rsidRPr="008839E2" w:rsidRDefault="0097083F" w:rsidP="006253FC">
      <w:pPr>
        <w:pStyle w:val="a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ПОЛОЖЕНИЕ</w:t>
      </w:r>
      <w:bookmarkEnd w:id="0"/>
      <w:r w:rsidR="006253FC" w:rsidRPr="008839E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97083F" w:rsidRPr="008839E2" w:rsidRDefault="0097083F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 внештатных инспекторах по пожарной профилактике на территории</w:t>
      </w:r>
      <w:bookmarkStart w:id="1" w:name="bookmark1"/>
      <w:r w:rsidR="006253FC" w:rsidRPr="008839E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bookmarkEnd w:id="1"/>
      <w:r w:rsidR="0077675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Подымахинского</w:t>
      </w:r>
      <w:r w:rsidR="00EB203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муниципального образовани</w:t>
      </w:r>
      <w:proofErr w:type="gramStart"/>
      <w:r w:rsidR="00EB203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я</w:t>
      </w:r>
      <w:r w:rsidR="0077675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(</w:t>
      </w:r>
      <w:proofErr w:type="gramEnd"/>
      <w:r w:rsidR="0077675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сельского поселения)</w:t>
      </w:r>
    </w:p>
    <w:p w:rsidR="006253FC" w:rsidRPr="008839E2" w:rsidRDefault="006253FC" w:rsidP="006253FC">
      <w:pPr>
        <w:pStyle w:val="a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7083F" w:rsidRPr="008839E2" w:rsidRDefault="006253F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bookmarkStart w:id="2" w:name="bookmark2"/>
      <w:r w:rsidRPr="008839E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1. </w:t>
      </w:r>
      <w:r w:rsidR="0097083F" w:rsidRPr="008839E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Общие положения</w:t>
      </w:r>
      <w:bookmarkEnd w:id="2"/>
    </w:p>
    <w:p w:rsidR="006253FC" w:rsidRPr="008839E2" w:rsidRDefault="006253F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97083F" w:rsidRPr="008839E2" w:rsidRDefault="006253FC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1. 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Настоящее Положение определяет цели и задачи, порядок организации деятельности, основные направления и формы работы внештатного инспектора по пожарной профилактике (далее - инспектор) на территории </w:t>
      </w:r>
      <w:r w:rsidR="0077675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Подымахинского </w:t>
      </w:r>
      <w:r w:rsidR="00F631C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муниципального образования</w:t>
      </w:r>
      <w:r w:rsidR="0077675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gramStart"/>
      <w:r w:rsidR="0077675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 </w:t>
      </w:r>
      <w:proofErr w:type="gramEnd"/>
      <w:r w:rsidR="0077675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сельского поселения)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97083F" w:rsidRPr="008839E2" w:rsidRDefault="006253FC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2. 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Деятельность инспекторов организуется в целях создания условий для участия граждан в обеспечении первичных мер пожарной безопасности на территории поселения (городского округа) и оказания содействия органам государственной власти и органам местного самоуправления в информировании населения о мерах пожарной безопасности.</w:t>
      </w:r>
    </w:p>
    <w:p w:rsidR="0097083F" w:rsidRPr="008839E2" w:rsidRDefault="006253FC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3. 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Основной задачей инспектора является оказание содействия органу местного самоуправления, руководителям и персоналу объектов, подразделениям пожарной охраны в работе по предупреждению пожаров, осуществление контроля за соблюдением требований пожарной безопасности, проведению агитационной работы и обучению мерам пожарной б</w:t>
      </w:r>
      <w:r w:rsidR="00CF27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езопасности населения поселения.</w:t>
      </w:r>
    </w:p>
    <w:p w:rsidR="0097083F" w:rsidRPr="008839E2" w:rsidRDefault="006253FC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4. 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Работа инспектора организуется и конт</w:t>
      </w: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ролируется Администрацией </w:t>
      </w:r>
      <w:r w:rsidR="0077675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Подымахинского </w:t>
      </w:r>
      <w:r w:rsidR="0088524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сельского поселения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в том числе, как социально значимая работа в порядке, предусмотренном частью 2 статьи 17 Федерального закона от 06.10.2003 № 131-ФЗ «Об общих принципах организации местного самоуправления в Российской Федерации».</w:t>
      </w:r>
    </w:p>
    <w:p w:rsidR="0097083F" w:rsidRPr="008839E2" w:rsidRDefault="006253FC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5. 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Инспекторы осуществляют свою основную деятельность - профилактику пожаров в населенных пунктах, в жилых и общественных зданиях, расположенных на территории поселения (городского округа), в целях недопущения пожаров и гибели на них людей.</w:t>
      </w:r>
    </w:p>
    <w:p w:rsidR="00FB738A" w:rsidRPr="00306ED9" w:rsidRDefault="006253FC" w:rsidP="002A71EA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6. 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Инспектором может быть гражданин Российской Федерации, </w:t>
      </w:r>
      <w:r w:rsid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достигший </w:t>
      </w:r>
      <w:r w:rsidR="005063E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18</w:t>
      </w:r>
      <w:r w:rsidR="008839E2" w:rsidRPr="005063E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</w:t>
      </w:r>
      <w:r w:rsidR="0097083F" w:rsidRPr="005063E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летнего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возраста, проживающий на территории поселения (городского округа</w:t>
      </w:r>
      <w:r w:rsidR="0097083F" w:rsidRPr="005063E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).</w:t>
      </w:r>
      <w:r w:rsidR="00FB738A" w:rsidRPr="005063E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FB738A" w:rsidRPr="00306ED9">
        <w:rPr>
          <w:rFonts w:ascii="Times New Roman" w:eastAsia="Times New Roman" w:hAnsi="Times New Roman" w:cs="Times New Roman"/>
          <w:sz w:val="20"/>
          <w:szCs w:val="20"/>
          <w:lang w:eastAsia="ru-RU"/>
        </w:rPr>
        <w:t>К социально значимым работам могут быть отнесены только работы, не требующие специальной профессиональной подготовки.</w:t>
      </w:r>
    </w:p>
    <w:p w:rsidR="00FB738A" w:rsidRPr="00FB738A" w:rsidRDefault="00FB738A" w:rsidP="002A71E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bookmarkStart w:id="3" w:name="dst100209"/>
      <w:bookmarkEnd w:id="3"/>
      <w:r w:rsidRPr="00306ED9">
        <w:rPr>
          <w:rFonts w:ascii="Times New Roman" w:eastAsia="Times New Roman" w:hAnsi="Times New Roman" w:cs="Times New Roman"/>
          <w:sz w:val="20"/>
          <w:szCs w:val="20"/>
          <w:lang w:eastAsia="ru-RU"/>
        </w:rPr>
        <w:t>К выполнению социально значимых работ могут привлекаться совершеннолетние трудоспособные жители поселений и городских округов в свободное от основной работы или учебы время на безвозмездной основе не более чем один раз в три месяца. При этом продолжительность социально значимых работ не может составлять более четырех часов подряд</w:t>
      </w:r>
      <w:r w:rsidRPr="005063E3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.</w:t>
      </w:r>
    </w:p>
    <w:p w:rsidR="0097083F" w:rsidRPr="008839E2" w:rsidRDefault="006253FC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7. 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Специалисты Администрации </w:t>
      </w:r>
      <w:r w:rsidR="0077675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Подымахинского </w:t>
      </w:r>
      <w:r w:rsidR="00414B9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сельского поселения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в сферу </w:t>
      </w:r>
      <w:r w:rsidR="00414B95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деятельности,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которых входят вопросы обеспечения пожарной безопасности, старосты населенных пунктов, работники добровольной и муниципальной пожарной охраны поселения (городского округа) рассматриваются в качестве кандидатов на назначение внештатным инспектором пожарной профилактики поселения в приоритетном порядке.</w:t>
      </w:r>
    </w:p>
    <w:p w:rsidR="0097083F" w:rsidRPr="008839E2" w:rsidRDefault="006253FC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8. 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Прием кандидатов на назначение внештатным инспектором пожарной профилактики осуществляется на основании заявления кандидата, поданного руководителю Администрации </w:t>
      </w:r>
      <w:r w:rsidR="0077675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Подымахинского </w:t>
      </w:r>
      <w:r w:rsidR="00800A2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сельского поселения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 произвольной форме.</w:t>
      </w:r>
    </w:p>
    <w:p w:rsidR="0097083F" w:rsidRPr="008839E2" w:rsidRDefault="006253FC" w:rsidP="008839E2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9. </w:t>
      </w:r>
      <w:proofErr w:type="gramStart"/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Численность внештатных инспекторов поселени</w:t>
      </w:r>
      <w:r w:rsidR="00CF27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я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утверждается постановлением Администрации </w:t>
      </w:r>
      <w:r w:rsidR="0077675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Подымахинского</w:t>
      </w:r>
      <w:r w:rsidR="00045E0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сельского поселения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исходя из расчета: не менее 2-х инспекторов на каждый населенный пункт, входящий в состав поселения (городского округа) с численностью населения</w:t>
      </w: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 1 000 человек, не менее 3-х инспекторов в населенных пунктах с численностью населения до 5 000 человек, не менее 5-ти инспекторов в населенных пунктах с численностью населения до 10</w:t>
      </w:r>
      <w:proofErr w:type="gramEnd"/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000 человек, в населенных пунктах с численностью населения свыше 10 000 человек, численность инсп</w:t>
      </w:r>
      <w:r w:rsid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екторов принимается не менее 5-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ти на каждые 10 000 населения, допускается уменьшение численности инспекторов с учетом соответствующего обоснования.</w:t>
      </w:r>
    </w:p>
    <w:p w:rsidR="0097083F" w:rsidRPr="008839E2" w:rsidRDefault="006253FC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10. 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Перечень территорий, объектов муниципальной подведомственности, закрепленных за инспектором, утверждается пос</w:t>
      </w:r>
      <w:r w:rsid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тановлением Администрации </w:t>
      </w:r>
      <w:r w:rsidR="0077675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Подымахинского</w:t>
      </w:r>
      <w:r w:rsidR="00DE1C4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сельского поселения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97083F" w:rsidRPr="008839E2" w:rsidRDefault="006253FC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11. 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своей деятельности инспектор руководствуется Конституцией Российской Федерации, </w:t>
      </w:r>
      <w:r w:rsidR="008839E2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федеральным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областным законодательством, муниципальными нормативными правовыми актами в сфере обеспечения пожарной безопасности и настоящим Положением.</w:t>
      </w:r>
    </w:p>
    <w:p w:rsidR="0097083F" w:rsidRPr="008839E2" w:rsidRDefault="006253FC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12. 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Инспектор при осуществлении своих полномочий взаимодействует с должностными лицами отдела надзорной деятельности и профилактической работы по </w:t>
      </w:r>
      <w:proofErr w:type="spellStart"/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Усть-Кутскому</w:t>
      </w:r>
      <w:proofErr w:type="spellEnd"/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</w:t>
      </w:r>
      <w:proofErr w:type="spellStart"/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Казачинско</w:t>
      </w:r>
      <w:proofErr w:type="spellEnd"/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-Ленскому районам управления надзорной деятельности и профилактической работы Главного управления МЧС России по Иркутской области, 30 ПСЧ 10 пожарно-спасательного отряда федеральной противопожарной службы Главного управления МЧС России по Иркутской области.</w:t>
      </w:r>
    </w:p>
    <w:p w:rsidR="00F23992" w:rsidRPr="000A5056" w:rsidRDefault="00F2399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ru-RU"/>
        </w:rPr>
      </w:pPr>
    </w:p>
    <w:p w:rsidR="0097083F" w:rsidRPr="008839E2" w:rsidRDefault="00F2399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2. </w:t>
      </w:r>
      <w:r w:rsidR="0097083F" w:rsidRPr="008839E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Права и обязанности инспектора</w:t>
      </w:r>
    </w:p>
    <w:p w:rsidR="00F23992" w:rsidRPr="008839E2" w:rsidRDefault="00F2399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7083F" w:rsidRPr="008839E2" w:rsidRDefault="00F2399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1. 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Инспектор имеет право:</w:t>
      </w:r>
    </w:p>
    <w:p w:rsidR="0097083F" w:rsidRPr="008839E2" w:rsidRDefault="00F2399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 xml:space="preserve">1) 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осуществлять </w:t>
      </w:r>
      <w:r w:rsidR="009251E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общественный контроль за соблюдением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требований пожарной безопасности на территории поселения (городского округа), в жилых и общественных зданиях (в местах общего пользования), без взаимодействия с правообладателями объекта защиты;</w:t>
      </w:r>
    </w:p>
    <w:p w:rsidR="0097083F" w:rsidRPr="008839E2" w:rsidRDefault="00F23992" w:rsidP="00F23992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2) 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участвовать в проведении плановых рейдовых осмотров территорий</w:t>
      </w: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поселений (городских округов), садоводческих (дачных) объединений граждан , в том числе, по поручению должностных лиц отдела надзорной деятельности и профилактической работы по </w:t>
      </w:r>
      <w:proofErr w:type="spellStart"/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Усть-Кутскому</w:t>
      </w:r>
      <w:proofErr w:type="spellEnd"/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</w:t>
      </w:r>
      <w:proofErr w:type="spellStart"/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Казачинско</w:t>
      </w:r>
      <w:proofErr w:type="spellEnd"/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-Ленскому районам управления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надзорной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деятель</w:t>
      </w: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ности и профилактической работы 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Главного</w:t>
      </w: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управления МЧС России по Иркутской области, 30 ПСЧ 10 пожарно-спасательного отряда федеральной противопожарной службы Главного управления МЧС России по Иркутской области;</w:t>
      </w:r>
    </w:p>
    <w:p w:rsidR="0097083F" w:rsidRPr="008839E2" w:rsidRDefault="00F23992" w:rsidP="00F23992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3) 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запрашивать и получать в отделе надзорной деятельности и</w:t>
      </w: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профилактической работы по </w:t>
      </w:r>
      <w:proofErr w:type="spellStart"/>
      <w:r w:rsid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Усть-Кутскому</w:t>
      </w:r>
      <w:proofErr w:type="spellEnd"/>
      <w:r w:rsid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 </w:t>
      </w:r>
      <w:proofErr w:type="spellStart"/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Казачинско</w:t>
      </w:r>
      <w:proofErr w:type="spellEnd"/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-Ленскому районам уп</w:t>
      </w:r>
      <w:r w:rsid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равления надзорной </w:t>
      </w: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деятельности и профилактической работы 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Главного</w:t>
      </w: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управления МЧС России по Иркутской области, 30 ПСЧ 10 пожарно-спасательном отряде федеральной противопожарной службы Главного управления МЧС России по Иркутской области, необходимую информацию о показателях оперативной обстановки с пожарами на обслуживаемой территории, противопожарном состоянии объектов защиты общественного назначения, изменениях, вносимых в нормативные правовые акты и нормативные документы в области пожарной безопасности;</w:t>
      </w:r>
    </w:p>
    <w:p w:rsidR="0097083F" w:rsidRPr="008839E2" w:rsidRDefault="00F2399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4) 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знакомиться в отделе надзорной деятельности и профилактической работы по </w:t>
      </w:r>
      <w:proofErr w:type="spellStart"/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Усть-Кутскому</w:t>
      </w:r>
      <w:proofErr w:type="spellEnd"/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</w:t>
      </w:r>
      <w:proofErr w:type="spellStart"/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Казачинско</w:t>
      </w:r>
      <w:proofErr w:type="spellEnd"/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-Ленскому районам управления надзорной деятельности и профилактической работы Главного управления МЧС России по Иркутской области 30 ПСЧ 10 пожарно-спасательном отряде федеральной противопожарной службы Главного управления МЧС России по Иркутской области с необходимыми для работы нормативными документами, наглядной агитацией и другой справочно-информационной литературой по вопросам обеспечения пожарной безопасности.</w:t>
      </w:r>
    </w:p>
    <w:p w:rsidR="0097083F" w:rsidRPr="008839E2" w:rsidRDefault="00F2399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2. 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Инспектор обязан:</w:t>
      </w:r>
    </w:p>
    <w:p w:rsidR="0097083F" w:rsidRPr="008839E2" w:rsidRDefault="00F2399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1) 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знать обстановку с пожарами на территории поселения (городского округа), информацию о наличии и состоянии боеготовности муниципальной, добровольной пожарной охраны, другую информацию, имеющую отношение к обеспечению пожарной безопасности объектов на территории поселения (городского округа);</w:t>
      </w:r>
    </w:p>
    <w:p w:rsidR="0097083F" w:rsidRPr="008839E2" w:rsidRDefault="00375DB6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</w:t>
      </w:r>
      <w:r w:rsidR="00F23992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) 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осуществлять противопожарную агитацию и пропаганду, обучение мерам пожарной безопасности населения, вести разъяснительную работу по предупреждению пожаров и гибели на них людей;</w:t>
      </w:r>
    </w:p>
    <w:p w:rsidR="006253FC" w:rsidRPr="008839E2" w:rsidRDefault="00D51654" w:rsidP="00F23992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</w:t>
      </w:r>
      <w:r w:rsidR="00F23992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) </w:t>
      </w:r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информировать руководителей органов местного самоуправления, должностных лиц отдела надзорной деятельности и профилактической работы по </w:t>
      </w:r>
      <w:proofErr w:type="spellStart"/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Усть-Кутскому</w:t>
      </w:r>
      <w:proofErr w:type="spellEnd"/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</w:t>
      </w:r>
      <w:proofErr w:type="spellStart"/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Казачинско</w:t>
      </w:r>
      <w:proofErr w:type="spellEnd"/>
      <w:r w:rsidR="0097083F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-Ленскому районам управления надзорной деятельности и профилактической работы Главного управления МЧС России по Иркутской области. 30 ПСЧ 10 пожарно-спасательного отряда федеральной противопожарной службы Главного управления МЧС России по Иркутской области,</w:t>
      </w:r>
      <w:r w:rsidR="00F23992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органы внутренних дел, руководителей объектов защиты о выявленных нарушениях требований пожарной безопасности или иных нарушениях, причиняющих вред жизни и здоровью граждан, а также создающих угрозу жизни и здоровью людей, угрозу возникновения чрезвычайных ситуаций природного и техногенного характера;</w:t>
      </w:r>
    </w:p>
    <w:p w:rsidR="006253FC" w:rsidRPr="008839E2" w:rsidRDefault="00D51654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</w:t>
      </w:r>
      <w:r w:rsidR="00F23992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)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предлагать непосредственно, а также через органы местного самоуправления, устранить нарушения требований пожарной безопасности правообладателям объектов защиты общественного назначения;</w:t>
      </w:r>
    </w:p>
    <w:p w:rsidR="006253FC" w:rsidRPr="008839E2" w:rsidRDefault="00D51654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</w:t>
      </w:r>
      <w:r w:rsidR="00F23992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)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информировать должностных лиц органов местного самоуправления и руководителей объектов защиты о неисправности систем противопожарной защиты (пожарной автоматики, наружного и внутреннего противопожарного водоснабжения), неисправности (отсутствии) первичных средств пожаротушения, ненадлежащей эксплуатации (эвакуационных путей и выходов, проездов (подъездов) для пожарной техники, на территории поселения (городского округа);</w:t>
      </w:r>
    </w:p>
    <w:p w:rsidR="006253FC" w:rsidRPr="008839E2" w:rsidRDefault="00D51654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</w:t>
      </w:r>
      <w:r w:rsidR="00F23992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)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информировать должностных лиц отдела надзорной деятельности и профилактической работы по </w:t>
      </w:r>
      <w:proofErr w:type="spellStart"/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Усть-Кутскому</w:t>
      </w:r>
      <w:proofErr w:type="spellEnd"/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</w:t>
      </w:r>
      <w:proofErr w:type="spellStart"/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Казачинско</w:t>
      </w:r>
      <w:proofErr w:type="spellEnd"/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-Ленскому районам управления надзорной деятельности и профилактической работы Главного управления МЧС России по Иркутской области, органов местного самоуправления о фактах непринятия руководителями, должностными лицами объектов защиты мер по устранению нарушений требований пожарной безопасности, фактах повторного их нарушения;</w:t>
      </w:r>
    </w:p>
    <w:p w:rsidR="006253FC" w:rsidRPr="008839E2" w:rsidRDefault="00D51654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7</w:t>
      </w:r>
      <w:r w:rsidR="00F23992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)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знать и соблюдать лично требования пожарной безопасности;</w:t>
      </w:r>
    </w:p>
    <w:p w:rsidR="006253FC" w:rsidRPr="00D51654" w:rsidRDefault="00D51654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1654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="00F23992" w:rsidRPr="00D5165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</w:t>
      </w:r>
      <w:r w:rsidR="006253FC" w:rsidRPr="00D5165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постоянно повышать и совершенствовать свои знания в области пожарной безопасности, посещать (по приглашению) занятия и совещания, организуемые и проводимые органами местного самоуправления, отделом надзорной деятельности и профилактической работы по </w:t>
      </w:r>
      <w:proofErr w:type="spellStart"/>
      <w:r w:rsidR="006253FC" w:rsidRPr="00D51654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Усть-Кутскому</w:t>
      </w:r>
      <w:proofErr w:type="spellEnd"/>
      <w:r w:rsidR="006253FC" w:rsidRPr="00D5165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</w:t>
      </w:r>
      <w:proofErr w:type="spellStart"/>
      <w:r w:rsidR="006253FC" w:rsidRPr="00D51654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Казачинско</w:t>
      </w:r>
      <w:proofErr w:type="spellEnd"/>
      <w:r w:rsidR="006253FC" w:rsidRPr="00D51654">
        <w:rPr>
          <w:rFonts w:ascii="Times New Roman" w:eastAsia="Times New Roman" w:hAnsi="Times New Roman" w:cs="Times New Roman"/>
          <w:sz w:val="20"/>
          <w:szCs w:val="20"/>
          <w:lang w:eastAsia="ru-RU"/>
        </w:rPr>
        <w:t>-Ленскому районам управления надзорной деятельности и профилактической работы Главного управления МЧС России по Иркутской области, 30 ПСЧ 10 пожарно-спасательным отрядом федеральной противопожарной службы Главного управления МЧС России по Иркутской области;</w:t>
      </w:r>
    </w:p>
    <w:p w:rsidR="006253FC" w:rsidRPr="008839E2" w:rsidRDefault="00D51654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9</w:t>
      </w:r>
      <w:r w:rsidR="00F23992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)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соблюдать законодательство Российской Федерации, Иркутской области, не допускать совершения действий, ущемляющих честь и достоинство человека и гражданина;</w:t>
      </w:r>
    </w:p>
    <w:p w:rsidR="006253FC" w:rsidRPr="008839E2" w:rsidRDefault="00F2399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</w:t>
      </w:r>
      <w:r w:rsidR="00D5165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0</w:t>
      </w: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)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период исполнения возложенных обязанностей иметь при себе удостоверение внештатного инспектора по пожарной профилактике и предъявлять его при обращении к гражданам и должностным лицам;</w:t>
      </w:r>
    </w:p>
    <w:p w:rsidR="00F23992" w:rsidRPr="008839E2" w:rsidRDefault="00F23992" w:rsidP="00F23992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</w:t>
      </w:r>
      <w:r w:rsidR="00D5165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</w:t>
      </w: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)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знать права и обязанности внештатного инспектора по пожарной профилактике;</w:t>
      </w: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</w:p>
    <w:p w:rsidR="006253FC" w:rsidRPr="008839E2" w:rsidRDefault="00F23992" w:rsidP="00F23992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</w:t>
      </w:r>
      <w:r w:rsidR="00D5165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</w:t>
      </w: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)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предоставлять информацию о проделанной работе по запросу (устному, письменному) Администрации </w:t>
      </w:r>
      <w:r w:rsidR="006D7ED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Подымахинского </w:t>
      </w:r>
      <w:r w:rsidR="00D5165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сельского поселения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отдела надзорной деятельности и профилактической раб</w:t>
      </w:r>
      <w:r w:rsid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оты по </w:t>
      </w:r>
      <w:proofErr w:type="spellStart"/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Усть-Кутскому</w:t>
      </w:r>
      <w:proofErr w:type="spellEnd"/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</w:t>
      </w:r>
      <w:proofErr w:type="spellStart"/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Казачинс</w:t>
      </w:r>
      <w:r w:rsid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</w:t>
      </w:r>
      <w:proofErr w:type="spellEnd"/>
      <w:r w:rsid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-Ленскому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районам управления надзорной деятельности и</w:t>
      </w: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профилактической работы Главного управления МЧС России по Иркутской области, 30 ПСЧ 10 пожарно-спасательного отряда федер</w:t>
      </w:r>
      <w:r w:rsidR="00D5165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альной противопожарной службы Г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лавного управления МЧС России по Иркутской области, а также по итогам работы за полугодие</w:t>
      </w:r>
      <w:proofErr w:type="gramEnd"/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 адрес Администрации </w:t>
      </w:r>
      <w:r w:rsidR="0077675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Подымахинского сельского поселения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6253FC" w:rsidRPr="008839E2" w:rsidRDefault="006253FC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Реализуя права и выполняя обязанности, предусмотренные настоящим Положением, инспектор несет ответственность в порядке, </w:t>
      </w:r>
      <w:r w:rsidR="0004755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установленном законодательством</w:t>
      </w: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Российской Федерации.</w:t>
      </w:r>
    </w:p>
    <w:p w:rsidR="00F23992" w:rsidRPr="008839E2" w:rsidRDefault="00F2399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6253FC" w:rsidRPr="008839E2" w:rsidRDefault="00F2399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3. </w:t>
      </w:r>
      <w:r w:rsidR="006253FC" w:rsidRPr="008839E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Основные направления и формы работы инспектора</w:t>
      </w:r>
    </w:p>
    <w:p w:rsidR="00F23992" w:rsidRPr="008839E2" w:rsidRDefault="00F2399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253FC" w:rsidRPr="008839E2" w:rsidRDefault="006253FC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Инспектор, выполняя возложенные на него задачи:</w:t>
      </w:r>
    </w:p>
    <w:p w:rsidR="006253FC" w:rsidRPr="008839E2" w:rsidRDefault="00F2399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1)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участвует профилактической работе самостоятельно, совместно и под руководством представителя органа местного самоуправления, должностных лиц отдела надзорной деятельности и профилактической работы по </w:t>
      </w:r>
      <w:proofErr w:type="spellStart"/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Усть-Кутскому</w:t>
      </w:r>
      <w:proofErr w:type="spellEnd"/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</w:t>
      </w:r>
      <w:proofErr w:type="spellStart"/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Казачинско</w:t>
      </w:r>
      <w:proofErr w:type="spellEnd"/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-Ленском у районам управления надзорной деятельно</w:t>
      </w:r>
      <w:r w:rsid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сти и профилактической работы Г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лавного управления МЧС России по Иркутской области, 30 ПСЧ 10 пожарно-спасательного отряда федеральной противопожарной</w:t>
      </w:r>
      <w:r w:rsid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службы Главного управления МЧС </w:t>
      </w:r>
      <w:r w:rsidR="00CC62D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России по Иркутской области.</w:t>
      </w:r>
    </w:p>
    <w:p w:rsidR="006253FC" w:rsidRPr="008839E2" w:rsidRDefault="00F2399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2)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анализирует состояние пожарной безопасности закрепленных жилых и общественных зданий, территории поселения (городского округа), садоводческих (дачных) объединений граждан, информирует органы местного самоуправления о выявленных нарушениях, и о необходимости принятия мер;</w:t>
      </w:r>
    </w:p>
    <w:p w:rsidR="006253FC" w:rsidRPr="008839E2" w:rsidRDefault="00F2399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3)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обобщает и анализирует причины </w:t>
      </w:r>
      <w:r w:rsidR="00B933C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выявленных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нарушений требований пожарной безопасности, оформляет предложения по установленной форме </w:t>
      </w:r>
      <w:r w:rsidR="006253FC" w:rsidRPr="008839E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(приложение № </w:t>
      </w:r>
      <w:r w:rsidR="00275B7B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3</w:t>
      </w:r>
      <w:r w:rsidR="006253FC" w:rsidRPr="008839E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)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 последующей их регистрацией в журнале учета предложений </w:t>
      </w:r>
      <w:r w:rsidR="006253FC" w:rsidRPr="008839E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(приложение № </w:t>
      </w:r>
      <w:r w:rsidR="00275B7B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4</w:t>
      </w:r>
      <w:r w:rsidR="006253FC" w:rsidRPr="008839E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);</w:t>
      </w:r>
    </w:p>
    <w:p w:rsidR="006253FC" w:rsidRPr="008839E2" w:rsidRDefault="00F23992" w:rsidP="00F23992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4)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организует проведение и лично участвует в правовом информировании граждан, при необходимости совместно с должностными лицами отдела надзорной деятельности и профилактической работы</w:t>
      </w:r>
      <w:r w:rsid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по </w:t>
      </w:r>
      <w:proofErr w:type="spellStart"/>
      <w:r w:rsid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Усть-Кутскому</w:t>
      </w:r>
      <w:proofErr w:type="spellEnd"/>
      <w:r w:rsid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</w:t>
      </w:r>
      <w:proofErr w:type="spellStart"/>
      <w:r w:rsid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Казачинско</w:t>
      </w:r>
      <w:proofErr w:type="spellEnd"/>
      <w:r w:rsid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Ленскому районам управления надзорной деятельности и профилактической работы Главного управления МЧС России по Иркутской области, 30 ПСЧ 10 пожарно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oftHyphen/>
      </w:r>
      <w:r w:rsid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спасательного отряда федеральной противопожарной службы Главного управления</w:t>
      </w: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МЧС России по Иркутской области по вопросам обеспечения пожарной безопасности;</w:t>
      </w:r>
    </w:p>
    <w:p w:rsidR="006253FC" w:rsidRPr="008839E2" w:rsidRDefault="00F23992" w:rsidP="00F23992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5)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распространяет среди населения обучающие материалы, памятки по</w:t>
      </w: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пожарной безопасности и другие документы информационного характера самостоятельно и (или) по поручению руководителей органов местного самоуправления, отдела надзорной деятельности и профилактической работы по </w:t>
      </w:r>
      <w:proofErr w:type="spellStart"/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Усть-Кутском</w:t>
      </w: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</w:t>
      </w:r>
      <w:proofErr w:type="spellEnd"/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</w:t>
      </w:r>
      <w:proofErr w:type="spellStart"/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Казачинско</w:t>
      </w:r>
      <w:proofErr w:type="spellEnd"/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-Ленскому районам управления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надзорной</w:t>
      </w: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деятельности и профилактической работы Главного управления МЧС России по Иркутской области. 30 ПСЧ 10 пожарно-спасательного отряда федеральной противопожарной службы Главного управления МЧС России по Иркутской области. Организует (оформляет и обновляет информацию) информационные стенды и витрины пожарной безопасности на территории поселения (городского округа);</w:t>
      </w:r>
    </w:p>
    <w:p w:rsidR="006253FC" w:rsidRPr="008839E2" w:rsidRDefault="00F2399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6)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участвует в работе совещаний по вопросам обеспечения пожарной безопасности, организуемых и проводимых органами местного самоуправления, вносит предложения по повышению уровня противопожарной защиты объектов общественного назначения и территорий населенных пунктов;</w:t>
      </w:r>
    </w:p>
    <w:p w:rsidR="006253FC" w:rsidRPr="008839E2" w:rsidRDefault="00F23992" w:rsidP="00F23992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7)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взаимодействует с участковыми уполномоченными полиции, службой</w:t>
      </w: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жилищно-коммунального хозяйства, жилищно-строительными кооперативами, това</w:t>
      </w: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риществами собственников жилья,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отделом надзорной деятельности и профилактической работы по </w:t>
      </w:r>
      <w:proofErr w:type="spellStart"/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Усть-Кутскому</w:t>
      </w:r>
      <w:proofErr w:type="spellEnd"/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</w:t>
      </w:r>
      <w:proofErr w:type="spellStart"/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Казачин</w:t>
      </w:r>
      <w:r w:rsid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ско</w:t>
      </w:r>
      <w:proofErr w:type="spellEnd"/>
      <w:r w:rsid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-Ленскому районам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надзорной</w:t>
      </w:r>
      <w:r w:rsid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деятельности и</w:t>
      </w:r>
      <w:r w:rsid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профилактической </w:t>
      </w: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работы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Главного</w:t>
      </w: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управления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МЧС России по Иркутской области, 30 ПСЧ 10 пожарно-спасательным отрядом федеральной противопожарной службы Главного управления МЧС России по Иркутской области, другими надзорными органами и муниципальными службами;</w:t>
      </w:r>
    </w:p>
    <w:p w:rsidR="006253FC" w:rsidRPr="008839E2" w:rsidRDefault="00F23992" w:rsidP="00F23992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8)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готовит сообщения о нарушениях требований пожарной безопасности</w:t>
      </w: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6253FC" w:rsidRPr="008839E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(приложение № 4)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направляет их в отдел надзорной деятельности и профилактической работы по </w:t>
      </w:r>
      <w:proofErr w:type="spellStart"/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Усть-Кутскому</w:t>
      </w:r>
      <w:proofErr w:type="spellEnd"/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</w:t>
      </w:r>
      <w:proofErr w:type="spellStart"/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Казачин</w:t>
      </w: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ско</w:t>
      </w:r>
      <w:proofErr w:type="spellEnd"/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-Ленскому районам Управления </w:t>
      </w:r>
      <w:r w:rsid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надзорной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деятель</w:t>
      </w: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ности </w:t>
      </w:r>
      <w:r w:rsid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 профилактической </w:t>
      </w: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работы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Главного</w:t>
      </w: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управления МЧС </w:t>
      </w:r>
      <w:r w:rsidR="008839E2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России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по Иркутской области, орган местного самоуправления, для принятия мер в рамках имеющихся полномочий.</w:t>
      </w:r>
    </w:p>
    <w:p w:rsidR="006253FC" w:rsidRPr="008839E2" w:rsidRDefault="00F2399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9)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ведет журнал регистрации предложений об устранении нарушений требований пожарной безопасности установленной формы </w:t>
      </w:r>
      <w:r w:rsidR="006253FC" w:rsidRPr="008839E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(приложение № </w:t>
      </w:r>
      <w:r w:rsidR="00FB23E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4</w:t>
      </w:r>
      <w:r w:rsidR="006253FC" w:rsidRPr="008839E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),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журнал регистрации сообщений о нарушении требований пожарной безопасности </w:t>
      </w:r>
      <w:r w:rsidR="006253FC" w:rsidRPr="008839E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(приложение № </w:t>
      </w:r>
      <w:r w:rsidR="00FB23E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6</w:t>
      </w:r>
      <w:r w:rsidR="006253FC" w:rsidRPr="008839E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).</w:t>
      </w:r>
    </w:p>
    <w:p w:rsidR="006253FC" w:rsidRPr="008839E2" w:rsidRDefault="00F2399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10)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 итогам полугодия </w:t>
      </w:r>
      <w:proofErr w:type="gramStart"/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отчитывается о</w:t>
      </w:r>
      <w:proofErr w:type="gramEnd"/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проделанной работе руководителю Администрации </w:t>
      </w:r>
      <w:r w:rsidR="0077675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Подымахинского сельского поселения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6253FC" w:rsidRPr="008839E2" w:rsidRDefault="008839E2" w:rsidP="008839E2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11)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руководитель Администрации </w:t>
      </w:r>
      <w:r w:rsidR="0077675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Подымахинского сельского поселения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организует контроль за работой инспектора, посредством учета личных дел инспекторов </w:t>
      </w:r>
      <w:r w:rsidR="006253FC" w:rsidRPr="008839E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(приложение № </w:t>
      </w:r>
      <w:r w:rsidR="00FB23E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7</w:t>
      </w:r>
      <w:r w:rsidR="006253FC" w:rsidRPr="008839E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),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результатов работы инспектора (приложение № 7), заслушивания об итогах проведенной профилактической работы за полугодие на оперативном совещании с участием представителя отдела надзорной деятельности и профилактической работы по </w:t>
      </w:r>
      <w:proofErr w:type="spellStart"/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Усть-Кутскому</w:t>
      </w:r>
      <w:proofErr w:type="spellEnd"/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</w:t>
      </w:r>
      <w:proofErr w:type="spellStart"/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Казачинско</w:t>
      </w:r>
      <w:proofErr w:type="spellEnd"/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-Ленск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ому районам управления надзорно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й деятельности и профилактической работы Главного управления МЧС России по Иркутской</w:t>
      </w:r>
      <w:proofErr w:type="gramEnd"/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области, либо 30 ПСЧ 10 пожарно-спасательного отряда федеральной противопожарной службы Главного управления МЧС России по Иркутской области.</w:t>
      </w:r>
    </w:p>
    <w:p w:rsidR="008839E2" w:rsidRPr="008839E2" w:rsidRDefault="008839E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6253FC" w:rsidRPr="008839E2" w:rsidRDefault="008839E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4. </w:t>
      </w:r>
      <w:r w:rsidR="006253FC" w:rsidRPr="008839E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Освобождение инспектора от исполнения обязанностей</w:t>
      </w:r>
    </w:p>
    <w:p w:rsidR="008839E2" w:rsidRPr="008839E2" w:rsidRDefault="008839E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253FC" w:rsidRPr="008839E2" w:rsidRDefault="008839E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1.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Основаниями для освобождения от исполнения обязанностей инспектора являются:</w:t>
      </w:r>
    </w:p>
    <w:p w:rsidR="006253FC" w:rsidRPr="008839E2" w:rsidRDefault="00F21F1A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</w:t>
      </w:r>
      <w:r w:rsidR="008839E2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)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систематическое невыполнение или уклонение от выполнения обязанностей, предусмотренных настоящим Положением.</w:t>
      </w:r>
    </w:p>
    <w:p w:rsidR="006253FC" w:rsidRPr="008839E2" w:rsidRDefault="00F21F1A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</w:t>
      </w:r>
      <w:r w:rsidR="008839E2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)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собственное желание (письменное заявление).</w:t>
      </w:r>
    </w:p>
    <w:p w:rsidR="006253FC" w:rsidRPr="008839E2" w:rsidRDefault="006253FC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Основаниями для освобождения от исполнения обязанностей могут признаваться иные обстоятельства, препятствующие его дальнейшей работе.</w:t>
      </w:r>
    </w:p>
    <w:p w:rsidR="006253FC" w:rsidRPr="008839E2" w:rsidRDefault="006253FC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8839E2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2. </w:t>
      </w: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Решение об освобождении от исполнения обязанностей инспектора принимает руководитель Администрации </w:t>
      </w:r>
      <w:r w:rsidR="0077675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Подымахинского сельского поселения</w:t>
      </w: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При освобождении от исполнения обязанностей изымается удостоверение внештатного инспектора пожарной профилактики.</w:t>
      </w:r>
    </w:p>
    <w:p w:rsidR="006253FC" w:rsidRPr="008839E2" w:rsidRDefault="008839E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3.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Гражданин, освобожденный от исполнения обязанностей инспектора, утрачивает предоставленные ему настоящим Положением права.</w:t>
      </w:r>
    </w:p>
    <w:p w:rsidR="008839E2" w:rsidRPr="008839E2" w:rsidRDefault="008839E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6253FC" w:rsidRPr="008839E2" w:rsidRDefault="008839E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lastRenderedPageBreak/>
        <w:t xml:space="preserve">5. </w:t>
      </w:r>
      <w:r w:rsidR="006253FC" w:rsidRPr="008839E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Обеспечение социальных гарантий и компенсаций инспектору</w:t>
      </w:r>
    </w:p>
    <w:p w:rsidR="008839E2" w:rsidRPr="008839E2" w:rsidRDefault="008839E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253FC" w:rsidRPr="008839E2" w:rsidRDefault="008839E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1.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 решению руководителя Администрации </w:t>
      </w:r>
      <w:r w:rsidR="0077675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Подымахинского сельского поселения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могут применяться различные формы стимулирования работы инспектора за активную работу по профилактике пожаров на территории поселения (городского округа).</w:t>
      </w:r>
    </w:p>
    <w:p w:rsidR="006253FC" w:rsidRPr="008839E2" w:rsidRDefault="008839E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2.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Основными формами стимулирования являются:</w:t>
      </w:r>
    </w:p>
    <w:p w:rsidR="006253FC" w:rsidRPr="008839E2" w:rsidRDefault="00D40E39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</w:t>
      </w:r>
      <w:r w:rsidR="008839E2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)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награждение ценными подарками;</w:t>
      </w:r>
    </w:p>
    <w:p w:rsidR="006253FC" w:rsidRPr="008839E2" w:rsidRDefault="00D40E39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</w:t>
      </w:r>
      <w:r w:rsidR="008839E2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)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награждение </w:t>
      </w:r>
      <w:r w:rsidR="008839E2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рамотой, благодарственным письмом;</w:t>
      </w:r>
    </w:p>
    <w:p w:rsidR="006253FC" w:rsidRPr="008839E2" w:rsidRDefault="00D40E39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</w:t>
      </w:r>
      <w:r w:rsidR="008839E2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)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направление письма по месту работы или учебы инспектора с извещением о его добросовестном и активном участии в обеспечении пожарной безопасности.</w:t>
      </w:r>
    </w:p>
    <w:p w:rsidR="006253FC" w:rsidRPr="008839E2" w:rsidRDefault="008839E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3. 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Органом местного самоуправления могут быть установлены дополнительные правовые и </w:t>
      </w:r>
      <w:r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социальные</w:t>
      </w:r>
      <w:r w:rsidR="006253FC" w:rsidRPr="008839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гарантии для инспектора, а также иные формы стимулирования их деятельности.</w:t>
      </w:r>
    </w:p>
    <w:p w:rsidR="0097083F" w:rsidRDefault="0097083F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1C15CA" w:rsidRDefault="001C15CA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1C15CA" w:rsidRDefault="001C15CA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1C15CA" w:rsidRDefault="001C15CA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1C15CA" w:rsidRDefault="001C15CA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1C15CA" w:rsidRDefault="001C15CA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1C15CA" w:rsidRDefault="001C15CA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1C15CA" w:rsidRDefault="001C15CA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1C15CA" w:rsidRDefault="001C15CA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1C15CA" w:rsidRDefault="001C15CA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1C15CA" w:rsidRDefault="001C15CA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1C15CA" w:rsidRDefault="001C15CA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1C15CA" w:rsidRDefault="001C15CA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1C15CA" w:rsidRDefault="001C15CA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1C15CA" w:rsidRDefault="001C15CA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1C15CA" w:rsidRDefault="001C15CA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1C15CA" w:rsidRDefault="001C15CA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1C15CA" w:rsidRDefault="001C15CA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1C15CA" w:rsidRDefault="001C15CA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1C15CA" w:rsidRDefault="001C15CA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  <w:sectPr w:rsidR="001C15CA" w:rsidSect="006253FC">
          <w:pgSz w:w="11906" w:h="16838"/>
          <w:pgMar w:top="426" w:right="850" w:bottom="567" w:left="1134" w:header="708" w:footer="708" w:gutter="0"/>
          <w:cols w:space="708"/>
          <w:docGrid w:linePitch="360"/>
        </w:sectPr>
      </w:pPr>
    </w:p>
    <w:p w:rsidR="001C15CA" w:rsidRPr="00453482" w:rsidRDefault="001C15CA" w:rsidP="00BD63F4">
      <w:pPr>
        <w:shd w:val="clear" w:color="auto" w:fill="FFFFFF"/>
        <w:autoSpaceDE w:val="0"/>
        <w:autoSpaceDN w:val="0"/>
        <w:adjustRightInd w:val="0"/>
        <w:spacing w:after="0"/>
        <w:ind w:firstLine="9072"/>
        <w:jc w:val="right"/>
        <w:rPr>
          <w:rFonts w:ascii="Times New Roman" w:hAnsi="Times New Roman" w:cs="Times New Roman"/>
          <w:sz w:val="20"/>
          <w:szCs w:val="20"/>
        </w:rPr>
      </w:pPr>
      <w:r w:rsidRPr="00453482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 w:rsidR="00453482" w:rsidRPr="00453482">
        <w:rPr>
          <w:rFonts w:ascii="Times New Roman" w:hAnsi="Times New Roman" w:cs="Times New Roman"/>
          <w:sz w:val="20"/>
          <w:szCs w:val="20"/>
        </w:rPr>
        <w:t>2</w:t>
      </w:r>
    </w:p>
    <w:p w:rsidR="001C15CA" w:rsidRDefault="00335F73" w:rsidP="00453482">
      <w:pPr>
        <w:shd w:val="clear" w:color="auto" w:fill="FFFFFF"/>
        <w:autoSpaceDE w:val="0"/>
        <w:autoSpaceDN w:val="0"/>
        <w:adjustRightInd w:val="0"/>
        <w:spacing w:after="0"/>
        <w:ind w:firstLine="9072"/>
        <w:jc w:val="right"/>
        <w:rPr>
          <w:rFonts w:ascii="Times New Roman" w:hAnsi="Times New Roman" w:cs="Times New Roman"/>
          <w:sz w:val="20"/>
          <w:szCs w:val="20"/>
        </w:rPr>
      </w:pPr>
      <w:r w:rsidRPr="00453482">
        <w:rPr>
          <w:rFonts w:ascii="Times New Roman" w:hAnsi="Times New Roman" w:cs="Times New Roman"/>
          <w:sz w:val="20"/>
          <w:szCs w:val="20"/>
        </w:rPr>
        <w:t>к Постановлению</w:t>
      </w:r>
      <w:r w:rsidR="001C15CA" w:rsidRPr="00453482">
        <w:rPr>
          <w:rFonts w:ascii="Times New Roman" w:hAnsi="Times New Roman" w:cs="Times New Roman"/>
          <w:sz w:val="20"/>
          <w:szCs w:val="20"/>
        </w:rPr>
        <w:t xml:space="preserve"> </w:t>
      </w:r>
      <w:r w:rsidR="00453482">
        <w:rPr>
          <w:rFonts w:ascii="Times New Roman" w:hAnsi="Times New Roman" w:cs="Times New Roman"/>
          <w:sz w:val="20"/>
          <w:szCs w:val="20"/>
        </w:rPr>
        <w:t xml:space="preserve">Администрации </w:t>
      </w:r>
      <w:r w:rsidR="006D7ED5">
        <w:rPr>
          <w:rFonts w:ascii="Times New Roman" w:hAnsi="Times New Roman" w:cs="Times New Roman"/>
          <w:sz w:val="20"/>
          <w:szCs w:val="20"/>
        </w:rPr>
        <w:t>Подымахинского</w:t>
      </w:r>
    </w:p>
    <w:p w:rsidR="00453482" w:rsidRPr="00BD63F4" w:rsidRDefault="00453482" w:rsidP="00453482">
      <w:pPr>
        <w:shd w:val="clear" w:color="auto" w:fill="FFFFFF"/>
        <w:autoSpaceDE w:val="0"/>
        <w:autoSpaceDN w:val="0"/>
        <w:adjustRightInd w:val="0"/>
        <w:spacing w:after="0"/>
        <w:ind w:firstLine="907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сельского поселения от «</w:t>
      </w:r>
      <w:r w:rsidR="006D7ED5">
        <w:rPr>
          <w:rFonts w:ascii="Times New Roman" w:hAnsi="Times New Roman" w:cs="Times New Roman"/>
          <w:sz w:val="20"/>
          <w:szCs w:val="20"/>
        </w:rPr>
        <w:t xml:space="preserve"> 27» мая  2020 года № 31-п</w:t>
      </w:r>
    </w:p>
    <w:p w:rsidR="001C15CA" w:rsidRPr="00BD63F4" w:rsidRDefault="001C15CA" w:rsidP="00BD63F4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3F4">
        <w:rPr>
          <w:rFonts w:ascii="Times New Roman" w:hAnsi="Times New Roman" w:cs="Times New Roman"/>
          <w:b/>
          <w:sz w:val="24"/>
          <w:szCs w:val="24"/>
        </w:rPr>
        <w:t>Образец служебного удостоверения инспектора по пожарной профилактике</w:t>
      </w:r>
    </w:p>
    <w:p w:rsidR="001C15CA" w:rsidRPr="00BD63F4" w:rsidRDefault="001C15CA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63F4">
        <w:rPr>
          <w:rFonts w:ascii="Times New Roman" w:hAnsi="Times New Roman" w:cs="Times New Roman"/>
          <w:sz w:val="24"/>
          <w:szCs w:val="24"/>
        </w:rPr>
        <w:t xml:space="preserve">Лицевая сторона </w:t>
      </w:r>
    </w:p>
    <w:tbl>
      <w:tblPr>
        <w:tblW w:w="12516" w:type="dxa"/>
        <w:tblInd w:w="1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38"/>
        <w:gridCol w:w="6378"/>
      </w:tblGrid>
      <w:tr w:rsidR="001C15CA" w:rsidRPr="00BD63F4" w:rsidTr="00BD63F4">
        <w:trPr>
          <w:trHeight w:val="2984"/>
        </w:trPr>
        <w:tc>
          <w:tcPr>
            <w:tcW w:w="6138" w:type="dxa"/>
          </w:tcPr>
          <w:p w:rsidR="001C15CA" w:rsidRPr="00BD63F4" w:rsidRDefault="001C15CA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1C15CA" w:rsidRPr="00BD63F4" w:rsidRDefault="001C15CA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5CA" w:rsidRPr="00BD63F4" w:rsidRDefault="001C15CA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b/>
                <w:sz w:val="24"/>
                <w:szCs w:val="24"/>
              </w:rPr>
              <w:t>УДОСТОВЕРЕНИЕ</w:t>
            </w:r>
          </w:p>
          <w:p w:rsidR="001C15CA" w:rsidRPr="00BD63F4" w:rsidRDefault="001C15CA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15CA" w:rsidRPr="00BD63F4" w:rsidRDefault="001C15CA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ВНЕШТАТНОГО ИНСПЕКТОРА </w:t>
            </w:r>
          </w:p>
          <w:p w:rsidR="001C15CA" w:rsidRPr="00BD63F4" w:rsidRDefault="001C15CA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5CA" w:rsidRPr="00BD63F4" w:rsidRDefault="001C15CA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по </w:t>
            </w:r>
            <w:r w:rsidRPr="00BD63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ПОЖАРНОЙ </w:t>
            </w:r>
            <w:r w:rsidRPr="00BD63F4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ПРОФИЛАКТИКе</w:t>
            </w:r>
          </w:p>
          <w:p w:rsidR="001C15CA" w:rsidRPr="00BD63F4" w:rsidRDefault="001C15CA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BD63F4">
        <w:rPr>
          <w:rFonts w:ascii="Times New Roman" w:hAnsi="Times New Roman" w:cs="Times New Roman"/>
          <w:sz w:val="24"/>
          <w:szCs w:val="24"/>
        </w:rPr>
        <w:t>Вкладыш</w:t>
      </w:r>
    </w:p>
    <w:tbl>
      <w:tblPr>
        <w:tblW w:w="12516" w:type="dxa"/>
        <w:tblInd w:w="1767" w:type="dxa"/>
        <w:tblBorders>
          <w:top w:val="single" w:sz="4" w:space="0" w:color="auto"/>
          <w:left w:val="single" w:sz="4" w:space="0" w:color="auto"/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4"/>
        <w:gridCol w:w="4656"/>
        <w:gridCol w:w="5926"/>
      </w:tblGrid>
      <w:tr w:rsidR="00BD63F4" w:rsidRPr="00BD63F4" w:rsidTr="00556DBD">
        <w:trPr>
          <w:trHeight w:val="621"/>
        </w:trPr>
        <w:tc>
          <w:tcPr>
            <w:tcW w:w="6138" w:type="dxa"/>
            <w:gridSpan w:val="2"/>
            <w:tcBorders>
              <w:bottom w:val="single" w:sz="4" w:space="0" w:color="auto"/>
            </w:tcBorders>
            <w:vAlign w:val="center"/>
          </w:tcPr>
          <w:p w:rsidR="00BD63F4" w:rsidRPr="00BD63F4" w:rsidRDefault="00BD63F4" w:rsidP="00556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b/>
                <w:sz w:val="24"/>
                <w:szCs w:val="24"/>
              </w:rPr>
              <w:t>УДОСТОВЕРЕНИЕ</w:t>
            </w:r>
          </w:p>
        </w:tc>
        <w:tc>
          <w:tcPr>
            <w:tcW w:w="6378" w:type="dxa"/>
            <w:vMerge w:val="restar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D63F4" w:rsidRPr="00BD63F4" w:rsidRDefault="00BD63F4" w:rsidP="00556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Владелец удостоверения является внештатным инспектором по пожарной профилактике и наделен правами в соответствии с Положением о внештатных инспекторах по пожарной профилактике</w:t>
            </w:r>
          </w:p>
          <w:p w:rsidR="00BD63F4" w:rsidRPr="00BD63F4" w:rsidRDefault="00BD63F4" w:rsidP="00556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BD63F4">
        <w:trPr>
          <w:trHeight w:val="2547"/>
        </w:trPr>
        <w:tc>
          <w:tcPr>
            <w:tcW w:w="1986" w:type="dxa"/>
            <w:vMerge w:val="restart"/>
            <w:tcBorders>
              <w:bottom w:val="single" w:sz="4" w:space="0" w:color="auto"/>
            </w:tcBorders>
          </w:tcPr>
          <w:p w:rsidR="00BD63F4" w:rsidRPr="00BD63F4" w:rsidRDefault="00BD63F4" w:rsidP="00556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3F4" w:rsidRPr="00BD63F4" w:rsidRDefault="00BD63F4" w:rsidP="00556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3F4" w:rsidRPr="00BD63F4" w:rsidRDefault="00BD63F4" w:rsidP="00556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3F4" w:rsidRPr="00BD63F4" w:rsidRDefault="00BD63F4" w:rsidP="00556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 xml:space="preserve">место для </w:t>
            </w:r>
          </w:p>
          <w:p w:rsidR="00BD63F4" w:rsidRPr="00BD63F4" w:rsidRDefault="00BD63F4" w:rsidP="00556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фотографии</w:t>
            </w:r>
          </w:p>
        </w:tc>
        <w:tc>
          <w:tcPr>
            <w:tcW w:w="4152" w:type="dxa"/>
            <w:tcBorders>
              <w:bottom w:val="single" w:sz="4" w:space="0" w:color="auto"/>
            </w:tcBorders>
          </w:tcPr>
          <w:p w:rsidR="00BD63F4" w:rsidRPr="00BD63F4" w:rsidRDefault="00BD63F4" w:rsidP="00556D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Фамилия _____________________</w:t>
            </w:r>
          </w:p>
          <w:p w:rsidR="00BD63F4" w:rsidRPr="00BD63F4" w:rsidRDefault="00BD63F4" w:rsidP="00556D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Имя _________________________</w:t>
            </w:r>
          </w:p>
          <w:p w:rsidR="00BD63F4" w:rsidRPr="00BD63F4" w:rsidRDefault="00BD63F4" w:rsidP="00556D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Отчество ____________________</w:t>
            </w:r>
          </w:p>
          <w:p w:rsidR="00BD63F4" w:rsidRPr="00BD63F4" w:rsidRDefault="00BD63F4" w:rsidP="00556D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D63F4" w:rsidRPr="00BD63F4" w:rsidRDefault="00BD63F4" w:rsidP="00556D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D63F4" w:rsidRPr="00BD63F4" w:rsidRDefault="00BD63F4" w:rsidP="00556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руководитель Администрации</w:t>
            </w:r>
          </w:p>
        </w:tc>
        <w:tc>
          <w:tcPr>
            <w:tcW w:w="637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63F4" w:rsidRPr="00BD63F4" w:rsidRDefault="00BD63F4" w:rsidP="00556D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rPr>
          <w:trHeight w:val="631"/>
        </w:trPr>
        <w:tc>
          <w:tcPr>
            <w:tcW w:w="1986" w:type="dxa"/>
            <w:vMerge/>
            <w:tcBorders>
              <w:bottom w:val="single" w:sz="4" w:space="0" w:color="auto"/>
            </w:tcBorders>
          </w:tcPr>
          <w:p w:rsidR="00BD63F4" w:rsidRPr="00BD63F4" w:rsidRDefault="00BD63F4" w:rsidP="00556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2" w:type="dxa"/>
            <w:vMerge w:val="restart"/>
            <w:tcBorders>
              <w:bottom w:val="single" w:sz="4" w:space="0" w:color="auto"/>
            </w:tcBorders>
          </w:tcPr>
          <w:p w:rsidR="00BD63F4" w:rsidRPr="00BD63F4" w:rsidRDefault="00BD63F4" w:rsidP="00556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подпись, Ф.И.О.</w:t>
            </w:r>
          </w:p>
          <w:p w:rsidR="00BD63F4" w:rsidRPr="00BD63F4" w:rsidRDefault="00BD63F4" w:rsidP="00556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BD63F4" w:rsidRPr="00BD63F4" w:rsidRDefault="00BD63F4" w:rsidP="00556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BD63F4" w:rsidRPr="00BD63F4" w:rsidRDefault="00BD63F4" w:rsidP="00556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"____" ______________ 20___ г.</w:t>
            </w:r>
          </w:p>
        </w:tc>
        <w:tc>
          <w:tcPr>
            <w:tcW w:w="637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63F4" w:rsidRPr="00BD63F4" w:rsidRDefault="00BD63F4" w:rsidP="00556D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rPr>
          <w:trHeight w:val="631"/>
        </w:trPr>
        <w:tc>
          <w:tcPr>
            <w:tcW w:w="1986" w:type="dxa"/>
            <w:tcBorders>
              <w:bottom w:val="single" w:sz="4" w:space="0" w:color="auto"/>
              <w:right w:val="nil"/>
            </w:tcBorders>
          </w:tcPr>
          <w:p w:rsidR="00BD63F4" w:rsidRPr="00BD63F4" w:rsidRDefault="00BD63F4" w:rsidP="00556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2" w:type="dxa"/>
            <w:vMerge/>
            <w:tcBorders>
              <w:left w:val="nil"/>
              <w:bottom w:val="single" w:sz="4" w:space="0" w:color="auto"/>
            </w:tcBorders>
          </w:tcPr>
          <w:p w:rsidR="00BD63F4" w:rsidRPr="00BD63F4" w:rsidRDefault="00BD63F4" w:rsidP="00556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63F4" w:rsidRPr="00BD63F4" w:rsidRDefault="00BD63F4" w:rsidP="00556D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BD63F4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Цвет корочки удостоверения – красный, цвет вкладыша удостоверения – белый.</w:t>
      </w:r>
    </w:p>
    <w:p w:rsidR="00CE3ED2" w:rsidRPr="00BD63F4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3ED2" w:rsidRPr="00BD63F4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1C15CA" w:rsidRDefault="001C15CA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1C15CA" w:rsidRDefault="001C15CA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1C15CA" w:rsidRDefault="001C15CA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1C15CA" w:rsidRDefault="001C15CA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1C15CA" w:rsidRDefault="001C15CA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1C15CA" w:rsidRDefault="001C15CA" w:rsidP="001C15CA">
      <w:pPr>
        <w:rPr>
          <w:rFonts w:ascii="Times New Roman" w:hAnsi="Times New Roman" w:cs="Times New Roman"/>
          <w:sz w:val="20"/>
          <w:szCs w:val="20"/>
        </w:rPr>
      </w:pPr>
    </w:p>
    <w:p w:rsidR="001C15CA" w:rsidRDefault="001C15CA" w:rsidP="001C15CA">
      <w:pPr>
        <w:rPr>
          <w:rFonts w:ascii="Times New Roman" w:hAnsi="Times New Roman" w:cs="Times New Roman"/>
          <w:sz w:val="20"/>
          <w:szCs w:val="20"/>
        </w:rPr>
      </w:pPr>
    </w:p>
    <w:p w:rsidR="001C15CA" w:rsidRDefault="001C15CA" w:rsidP="001C15CA">
      <w:pPr>
        <w:rPr>
          <w:rFonts w:ascii="Times New Roman" w:hAnsi="Times New Roman" w:cs="Times New Roman"/>
          <w:sz w:val="20"/>
          <w:szCs w:val="20"/>
        </w:rPr>
      </w:pPr>
    </w:p>
    <w:p w:rsidR="001C15CA" w:rsidRDefault="001C15CA" w:rsidP="001C15CA">
      <w:pPr>
        <w:rPr>
          <w:rFonts w:ascii="Times New Roman" w:hAnsi="Times New Roman" w:cs="Times New Roman"/>
          <w:sz w:val="20"/>
          <w:szCs w:val="20"/>
        </w:rPr>
      </w:pPr>
    </w:p>
    <w:p w:rsidR="001C15CA" w:rsidRDefault="001C15CA" w:rsidP="001C15CA">
      <w:pPr>
        <w:rPr>
          <w:rFonts w:ascii="Times New Roman" w:hAnsi="Times New Roman" w:cs="Times New Roman"/>
          <w:sz w:val="20"/>
          <w:szCs w:val="20"/>
        </w:rPr>
      </w:pPr>
    </w:p>
    <w:p w:rsidR="00BD63F4" w:rsidRDefault="00BD63F4" w:rsidP="001C15CA">
      <w:pPr>
        <w:rPr>
          <w:rFonts w:ascii="Times New Roman" w:hAnsi="Times New Roman" w:cs="Times New Roman"/>
          <w:sz w:val="20"/>
          <w:szCs w:val="20"/>
        </w:rPr>
      </w:pPr>
    </w:p>
    <w:p w:rsidR="00BD63F4" w:rsidRDefault="00BD63F4" w:rsidP="001C15CA">
      <w:pPr>
        <w:rPr>
          <w:rFonts w:ascii="Times New Roman" w:hAnsi="Times New Roman" w:cs="Times New Roman"/>
          <w:sz w:val="20"/>
          <w:szCs w:val="20"/>
        </w:rPr>
      </w:pPr>
    </w:p>
    <w:p w:rsidR="00BD63F4" w:rsidRDefault="00BD63F4" w:rsidP="001C15CA">
      <w:pPr>
        <w:rPr>
          <w:rFonts w:ascii="Times New Roman" w:hAnsi="Times New Roman" w:cs="Times New Roman"/>
          <w:sz w:val="20"/>
          <w:szCs w:val="20"/>
        </w:rPr>
      </w:pPr>
    </w:p>
    <w:p w:rsidR="00BD63F4" w:rsidRDefault="00BD63F4" w:rsidP="001C15CA">
      <w:pPr>
        <w:rPr>
          <w:rFonts w:ascii="Times New Roman" w:hAnsi="Times New Roman" w:cs="Times New Roman"/>
          <w:sz w:val="20"/>
          <w:szCs w:val="20"/>
        </w:rPr>
      </w:pPr>
    </w:p>
    <w:p w:rsidR="00BD63F4" w:rsidRDefault="00BD63F4" w:rsidP="001C15CA">
      <w:pPr>
        <w:rPr>
          <w:rFonts w:ascii="Times New Roman" w:hAnsi="Times New Roman" w:cs="Times New Roman"/>
          <w:sz w:val="20"/>
          <w:szCs w:val="20"/>
        </w:rPr>
      </w:pPr>
    </w:p>
    <w:p w:rsidR="00BD63F4" w:rsidRDefault="00BD63F4" w:rsidP="001C15CA">
      <w:pPr>
        <w:rPr>
          <w:rFonts w:ascii="Times New Roman" w:hAnsi="Times New Roman" w:cs="Times New Roman"/>
          <w:sz w:val="20"/>
          <w:szCs w:val="20"/>
        </w:rPr>
      </w:pPr>
    </w:p>
    <w:p w:rsidR="00BD63F4" w:rsidRDefault="00BD63F4" w:rsidP="001C15CA">
      <w:pPr>
        <w:rPr>
          <w:rFonts w:ascii="Times New Roman" w:hAnsi="Times New Roman" w:cs="Times New Roman"/>
          <w:sz w:val="20"/>
          <w:szCs w:val="20"/>
        </w:rPr>
      </w:pPr>
    </w:p>
    <w:p w:rsidR="00BD63F4" w:rsidRDefault="00BD63F4" w:rsidP="001C15CA">
      <w:pPr>
        <w:rPr>
          <w:rFonts w:ascii="Times New Roman" w:hAnsi="Times New Roman" w:cs="Times New Roman"/>
          <w:sz w:val="20"/>
          <w:szCs w:val="20"/>
        </w:rPr>
        <w:sectPr w:rsidR="00BD63F4" w:rsidSect="00BD63F4">
          <w:pgSz w:w="16838" w:h="11906" w:orient="landscape"/>
          <w:pgMar w:top="1134" w:right="425" w:bottom="851" w:left="567" w:header="709" w:footer="709" w:gutter="0"/>
          <w:cols w:space="708"/>
          <w:docGrid w:linePitch="360"/>
        </w:sectPr>
      </w:pPr>
    </w:p>
    <w:p w:rsidR="00BD63F4" w:rsidRPr="00453482" w:rsidRDefault="00BD63F4" w:rsidP="00BD63F4">
      <w:pPr>
        <w:shd w:val="clear" w:color="auto" w:fill="FFFFFF"/>
        <w:autoSpaceDE w:val="0"/>
        <w:autoSpaceDN w:val="0"/>
        <w:adjustRightInd w:val="0"/>
        <w:spacing w:after="0"/>
        <w:ind w:left="6946"/>
        <w:jc w:val="both"/>
        <w:rPr>
          <w:rFonts w:ascii="Times New Roman" w:hAnsi="Times New Roman" w:cs="Times New Roman"/>
          <w:sz w:val="20"/>
          <w:szCs w:val="20"/>
        </w:rPr>
      </w:pPr>
      <w:r w:rsidRPr="00453482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 w:rsidR="00F114B6">
        <w:rPr>
          <w:rFonts w:ascii="Times New Roman" w:hAnsi="Times New Roman" w:cs="Times New Roman"/>
          <w:sz w:val="20"/>
          <w:szCs w:val="20"/>
        </w:rPr>
        <w:t>3</w:t>
      </w:r>
      <w:r w:rsidRPr="0045348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E7A6E" w:rsidRDefault="00BD63F4" w:rsidP="00BD63F4">
      <w:pPr>
        <w:shd w:val="clear" w:color="auto" w:fill="FFFFFF"/>
        <w:autoSpaceDE w:val="0"/>
        <w:autoSpaceDN w:val="0"/>
        <w:adjustRightInd w:val="0"/>
        <w:spacing w:after="0"/>
        <w:ind w:left="6946"/>
        <w:jc w:val="both"/>
        <w:rPr>
          <w:rFonts w:ascii="Times New Roman" w:hAnsi="Times New Roman" w:cs="Times New Roman"/>
          <w:sz w:val="20"/>
          <w:szCs w:val="20"/>
        </w:rPr>
      </w:pPr>
      <w:r w:rsidRPr="00453482">
        <w:rPr>
          <w:rFonts w:ascii="Times New Roman" w:hAnsi="Times New Roman" w:cs="Times New Roman"/>
          <w:sz w:val="20"/>
          <w:szCs w:val="20"/>
        </w:rPr>
        <w:t xml:space="preserve">к </w:t>
      </w:r>
      <w:r w:rsidR="00453482">
        <w:rPr>
          <w:rFonts w:ascii="Times New Roman" w:hAnsi="Times New Roman" w:cs="Times New Roman"/>
          <w:sz w:val="20"/>
          <w:szCs w:val="20"/>
        </w:rPr>
        <w:t xml:space="preserve">Постановлению </w:t>
      </w:r>
      <w:r w:rsidR="00EE7A6E">
        <w:rPr>
          <w:rFonts w:ascii="Times New Roman" w:hAnsi="Times New Roman" w:cs="Times New Roman"/>
          <w:sz w:val="20"/>
          <w:szCs w:val="20"/>
        </w:rPr>
        <w:t>Администрации</w:t>
      </w:r>
    </w:p>
    <w:p w:rsidR="00453482" w:rsidRDefault="0077675D" w:rsidP="00BD63F4">
      <w:pPr>
        <w:shd w:val="clear" w:color="auto" w:fill="FFFFFF"/>
        <w:autoSpaceDE w:val="0"/>
        <w:autoSpaceDN w:val="0"/>
        <w:adjustRightInd w:val="0"/>
        <w:spacing w:after="0"/>
        <w:ind w:left="694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Подымахинского сельского поселения</w:t>
      </w:r>
    </w:p>
    <w:p w:rsidR="00453482" w:rsidRPr="00BD63F4" w:rsidRDefault="00453482" w:rsidP="00BD63F4">
      <w:pPr>
        <w:shd w:val="clear" w:color="auto" w:fill="FFFFFF"/>
        <w:autoSpaceDE w:val="0"/>
        <w:autoSpaceDN w:val="0"/>
        <w:adjustRightInd w:val="0"/>
        <w:spacing w:after="0"/>
        <w:ind w:left="694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от «</w:t>
      </w:r>
      <w:r w:rsidR="006D7ED5">
        <w:rPr>
          <w:rFonts w:ascii="Times New Roman" w:hAnsi="Times New Roman" w:cs="Times New Roman"/>
          <w:sz w:val="20"/>
          <w:szCs w:val="20"/>
        </w:rPr>
        <w:t xml:space="preserve"> 27 » мая 2020 года № 31-п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3F4">
        <w:rPr>
          <w:rFonts w:ascii="Times New Roman" w:hAnsi="Times New Roman" w:cs="Times New Roman"/>
          <w:b/>
          <w:sz w:val="24"/>
          <w:szCs w:val="24"/>
        </w:rPr>
        <w:t>ПРЕДЛОЖЕНИЕ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3F4">
        <w:rPr>
          <w:rFonts w:ascii="Times New Roman" w:hAnsi="Times New Roman" w:cs="Times New Roman"/>
          <w:b/>
          <w:sz w:val="24"/>
          <w:szCs w:val="24"/>
        </w:rPr>
        <w:t>об устранении нарушений требований пожарной безопасности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63F4">
        <w:rPr>
          <w:rFonts w:ascii="Times New Roman" w:hAnsi="Times New Roman" w:cs="Times New Roman"/>
          <w:sz w:val="24"/>
          <w:szCs w:val="24"/>
        </w:rPr>
        <w:t>В целях устранения нарушений требований пожарной безопасности в соответствии со статьями 34, 37, 38 Федерального закона «О пожарной безопасности»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63F4">
        <w:rPr>
          <w:rFonts w:ascii="Times New Roman" w:hAnsi="Times New Roman" w:cs="Times New Roman"/>
          <w:sz w:val="24"/>
          <w:szCs w:val="24"/>
        </w:rPr>
        <w:t>Вам ____________________________________________________________________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63F4">
        <w:rPr>
          <w:rFonts w:ascii="Times New Roman" w:hAnsi="Times New Roman" w:cs="Times New Roman"/>
          <w:sz w:val="24"/>
          <w:szCs w:val="24"/>
          <w:vertAlign w:val="superscript"/>
        </w:rPr>
        <w:t>указывается должность, Ф.И.О. ответственного лица, собственника имущества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63F4">
        <w:rPr>
          <w:rFonts w:ascii="Times New Roman" w:hAnsi="Times New Roman" w:cs="Times New Roman"/>
          <w:sz w:val="24"/>
          <w:szCs w:val="24"/>
        </w:rPr>
        <w:t>проживающему (осуществляющему деятельность)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63F4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63F4">
        <w:rPr>
          <w:rFonts w:ascii="Times New Roman" w:hAnsi="Times New Roman" w:cs="Times New Roman"/>
          <w:sz w:val="24"/>
          <w:szCs w:val="24"/>
          <w:vertAlign w:val="superscript"/>
        </w:rPr>
        <w:t>адрес места жительства (места осуществления деятельности)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63F4">
        <w:rPr>
          <w:rFonts w:ascii="Times New Roman" w:hAnsi="Times New Roman" w:cs="Times New Roman"/>
          <w:sz w:val="24"/>
          <w:szCs w:val="24"/>
        </w:rPr>
        <w:t>предлагается выполнить следующие противопожарные мероприятия: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5387"/>
        <w:gridCol w:w="1870"/>
        <w:gridCol w:w="1842"/>
      </w:tblGrid>
      <w:tr w:rsidR="00BD63F4" w:rsidRPr="00BD63F4" w:rsidTr="00556DBD">
        <w:tc>
          <w:tcPr>
            <w:tcW w:w="540" w:type="dxa"/>
            <w:tcBorders>
              <w:left w:val="nil"/>
            </w:tcBorders>
            <w:vAlign w:val="center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D6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5387" w:type="dxa"/>
            <w:vAlign w:val="center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870" w:type="dxa"/>
            <w:vAlign w:val="center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Нормативный </w:t>
            </w:r>
          </w:p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1842" w:type="dxa"/>
            <w:tcBorders>
              <w:right w:val="nil"/>
            </w:tcBorders>
            <w:vAlign w:val="center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</w:p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исполнения</w:t>
            </w: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63F4">
        <w:rPr>
          <w:rFonts w:ascii="Times New Roman" w:hAnsi="Times New Roman" w:cs="Times New Roman"/>
          <w:sz w:val="24"/>
          <w:szCs w:val="24"/>
        </w:rPr>
        <w:t>Нарушение требований пожарной безопасности влечет административную ответственность, предусмотренную статьей 20.4 Кодекса Российской Федерации об административных правонарушениях, а при наступлении тяжких последствий в результате пожара – уголовную ответственность по статье 219 Уголовного Кодекса Российской Федерации.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63F4">
        <w:rPr>
          <w:rFonts w:ascii="Times New Roman" w:hAnsi="Times New Roman" w:cs="Times New Roman"/>
          <w:sz w:val="24"/>
          <w:szCs w:val="24"/>
        </w:rPr>
        <w:t>__________   _______________________________________   ______________ 20__ г.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63F4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подпись                    Ф.И.О. внештатного инспектора по пожарной профилактике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63F4">
        <w:rPr>
          <w:rFonts w:ascii="Times New Roman" w:hAnsi="Times New Roman" w:cs="Times New Roman"/>
          <w:sz w:val="24"/>
          <w:szCs w:val="24"/>
        </w:rPr>
        <w:t>Предложения для исполнения получил: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63F4">
        <w:rPr>
          <w:rFonts w:ascii="Times New Roman" w:hAnsi="Times New Roman" w:cs="Times New Roman"/>
          <w:sz w:val="24"/>
          <w:szCs w:val="24"/>
        </w:rPr>
        <w:t>__________   _______________________________________   ______________ 20__ г.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63F4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подпись                                                            Ф.И.О.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63F4">
        <w:rPr>
          <w:rFonts w:ascii="Times New Roman" w:hAnsi="Times New Roman" w:cs="Times New Roman"/>
          <w:sz w:val="24"/>
          <w:szCs w:val="24"/>
        </w:rPr>
        <w:t>Предложение выполнено ___________________ 20__ г._______________________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ind w:left="648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63F4">
        <w:rPr>
          <w:rFonts w:ascii="Times New Roman" w:hAnsi="Times New Roman" w:cs="Times New Roman"/>
          <w:sz w:val="24"/>
          <w:szCs w:val="24"/>
          <w:vertAlign w:val="superscript"/>
        </w:rPr>
        <w:t xml:space="preserve">       подпись внештатного инспектора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63F4">
        <w:rPr>
          <w:rFonts w:ascii="Times New Roman" w:hAnsi="Times New Roman" w:cs="Times New Roman"/>
          <w:sz w:val="24"/>
          <w:szCs w:val="24"/>
        </w:rPr>
        <w:t>Регистрационный номер ____________ Дата регистрации  _______________ 20__ г.</w:t>
      </w:r>
    </w:p>
    <w:p w:rsidR="00BD63F4" w:rsidRPr="00147F7A" w:rsidRDefault="00BD63F4" w:rsidP="00BD63F4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  <w:sectPr w:rsidR="00BD63F4" w:rsidRPr="00147F7A" w:rsidSect="00A223BE">
          <w:pgSz w:w="11906" w:h="16838"/>
          <w:pgMar w:top="567" w:right="567" w:bottom="567" w:left="1134" w:header="284" w:footer="284" w:gutter="0"/>
          <w:cols w:space="720"/>
        </w:sectPr>
      </w:pPr>
    </w:p>
    <w:p w:rsidR="00BD63F4" w:rsidRPr="00F114B6" w:rsidRDefault="00BD63F4" w:rsidP="00BD63F4">
      <w:pPr>
        <w:shd w:val="clear" w:color="auto" w:fill="FFFFFF"/>
        <w:autoSpaceDE w:val="0"/>
        <w:autoSpaceDN w:val="0"/>
        <w:adjustRightInd w:val="0"/>
        <w:spacing w:after="0"/>
        <w:ind w:firstLine="10915"/>
        <w:jc w:val="both"/>
        <w:rPr>
          <w:rFonts w:ascii="Times New Roman" w:hAnsi="Times New Roman" w:cs="Times New Roman"/>
          <w:sz w:val="20"/>
          <w:szCs w:val="20"/>
        </w:rPr>
      </w:pPr>
      <w:r w:rsidRPr="00F114B6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 w:rsidR="00F114B6">
        <w:rPr>
          <w:rFonts w:ascii="Times New Roman" w:hAnsi="Times New Roman" w:cs="Times New Roman"/>
          <w:sz w:val="20"/>
          <w:szCs w:val="20"/>
        </w:rPr>
        <w:t>4</w:t>
      </w:r>
    </w:p>
    <w:p w:rsidR="00EE7A6E" w:rsidRDefault="00BD63F4" w:rsidP="00F114B6">
      <w:pPr>
        <w:shd w:val="clear" w:color="auto" w:fill="FFFFFF"/>
        <w:autoSpaceDE w:val="0"/>
        <w:autoSpaceDN w:val="0"/>
        <w:adjustRightInd w:val="0"/>
        <w:spacing w:after="0"/>
        <w:ind w:firstLine="10915"/>
        <w:jc w:val="both"/>
        <w:rPr>
          <w:rFonts w:ascii="Times New Roman" w:hAnsi="Times New Roman" w:cs="Times New Roman"/>
          <w:sz w:val="20"/>
          <w:szCs w:val="20"/>
        </w:rPr>
      </w:pPr>
      <w:r w:rsidRPr="00F114B6">
        <w:rPr>
          <w:rFonts w:ascii="Times New Roman" w:hAnsi="Times New Roman" w:cs="Times New Roman"/>
          <w:sz w:val="20"/>
          <w:szCs w:val="20"/>
        </w:rPr>
        <w:t xml:space="preserve">к </w:t>
      </w:r>
      <w:r w:rsidR="00F114B6">
        <w:rPr>
          <w:rFonts w:ascii="Times New Roman" w:hAnsi="Times New Roman" w:cs="Times New Roman"/>
          <w:sz w:val="20"/>
          <w:szCs w:val="20"/>
        </w:rPr>
        <w:t>Постановлению</w:t>
      </w:r>
      <w:r w:rsidR="00EE7A6E">
        <w:rPr>
          <w:rFonts w:ascii="Times New Roman" w:hAnsi="Times New Roman" w:cs="Times New Roman"/>
          <w:sz w:val="20"/>
          <w:szCs w:val="20"/>
        </w:rPr>
        <w:t xml:space="preserve"> Администрации</w:t>
      </w:r>
      <w:r w:rsidR="00F114B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E7A6E" w:rsidRDefault="0077675D" w:rsidP="00F114B6">
      <w:pPr>
        <w:shd w:val="clear" w:color="auto" w:fill="FFFFFF"/>
        <w:autoSpaceDE w:val="0"/>
        <w:autoSpaceDN w:val="0"/>
        <w:adjustRightInd w:val="0"/>
        <w:spacing w:after="0"/>
        <w:ind w:firstLine="1091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Подымахинского сельского поселения</w:t>
      </w:r>
    </w:p>
    <w:p w:rsidR="00F114B6" w:rsidRPr="00EE7A6E" w:rsidRDefault="00F114B6" w:rsidP="00EE7A6E">
      <w:pPr>
        <w:shd w:val="clear" w:color="auto" w:fill="FFFFFF"/>
        <w:autoSpaceDE w:val="0"/>
        <w:autoSpaceDN w:val="0"/>
        <w:adjustRightInd w:val="0"/>
        <w:spacing w:after="0"/>
        <w:ind w:firstLine="1091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от «</w:t>
      </w:r>
      <w:r w:rsidR="006D7ED5">
        <w:rPr>
          <w:rFonts w:ascii="Times New Roman" w:hAnsi="Times New Roman" w:cs="Times New Roman"/>
          <w:sz w:val="20"/>
          <w:szCs w:val="20"/>
        </w:rPr>
        <w:t xml:space="preserve"> 27</w:t>
      </w:r>
      <w:r>
        <w:rPr>
          <w:rFonts w:ascii="Times New Roman" w:hAnsi="Times New Roman" w:cs="Times New Roman"/>
          <w:sz w:val="20"/>
          <w:szCs w:val="20"/>
        </w:rPr>
        <w:t>»</w:t>
      </w:r>
      <w:r w:rsidR="006D7ED5">
        <w:rPr>
          <w:rFonts w:ascii="Times New Roman" w:hAnsi="Times New Roman" w:cs="Times New Roman"/>
          <w:sz w:val="20"/>
          <w:szCs w:val="20"/>
        </w:rPr>
        <w:t xml:space="preserve"> мая</w:t>
      </w:r>
      <w:r w:rsidR="00EE7A6E">
        <w:rPr>
          <w:rFonts w:ascii="Times New Roman" w:hAnsi="Times New Roman" w:cs="Times New Roman"/>
          <w:sz w:val="20"/>
          <w:szCs w:val="20"/>
        </w:rPr>
        <w:t xml:space="preserve"> 2020 года </w:t>
      </w:r>
      <w:r w:rsidR="006D7ED5">
        <w:rPr>
          <w:rFonts w:ascii="Times New Roman" w:hAnsi="Times New Roman" w:cs="Times New Roman"/>
          <w:sz w:val="20"/>
          <w:szCs w:val="20"/>
        </w:rPr>
        <w:t>№ 31-п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3F4">
        <w:rPr>
          <w:rFonts w:ascii="Times New Roman" w:hAnsi="Times New Roman" w:cs="Times New Roman"/>
          <w:b/>
          <w:sz w:val="24"/>
          <w:szCs w:val="24"/>
        </w:rPr>
        <w:t>ЖУРНАЛ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3F4">
        <w:rPr>
          <w:rFonts w:ascii="Times New Roman" w:hAnsi="Times New Roman" w:cs="Times New Roman"/>
          <w:b/>
          <w:sz w:val="24"/>
          <w:szCs w:val="24"/>
        </w:rPr>
        <w:t>регистрации предложений об устранении нарушений требований пожарной безопасности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3"/>
      </w:tblGrid>
      <w:tr w:rsidR="00BD63F4" w:rsidRPr="00BD63F4" w:rsidTr="00556DBD">
        <w:tc>
          <w:tcPr>
            <w:tcW w:w="5953" w:type="dxa"/>
            <w:tcBorders>
              <w:top w:val="nil"/>
              <w:left w:val="nil"/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63F4">
        <w:rPr>
          <w:rFonts w:ascii="Times New Roman" w:hAnsi="Times New Roman" w:cs="Times New Roman"/>
          <w:sz w:val="24"/>
          <w:szCs w:val="24"/>
          <w:vertAlign w:val="superscript"/>
        </w:rPr>
        <w:t>наименование органа  местного самоуправления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810"/>
        <w:gridCol w:w="2173"/>
        <w:gridCol w:w="2172"/>
        <w:gridCol w:w="2470"/>
        <w:gridCol w:w="1276"/>
        <w:gridCol w:w="2693"/>
      </w:tblGrid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D6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381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Дата составления, Ф.И.О.</w:t>
            </w:r>
          </w:p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инспектора</w:t>
            </w:r>
          </w:p>
        </w:tc>
        <w:tc>
          <w:tcPr>
            <w:tcW w:w="2173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объекта, адрес</w:t>
            </w:r>
          </w:p>
        </w:tc>
        <w:tc>
          <w:tcPr>
            <w:tcW w:w="2172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Кому вручено предложение, дата</w:t>
            </w:r>
          </w:p>
        </w:tc>
        <w:tc>
          <w:tcPr>
            <w:tcW w:w="24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 xml:space="preserve">Отметка о </w:t>
            </w:r>
          </w:p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выполнении</w:t>
            </w:r>
          </w:p>
        </w:tc>
        <w:tc>
          <w:tcPr>
            <w:tcW w:w="1276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Принятые меры</w:t>
            </w:r>
          </w:p>
        </w:tc>
        <w:tc>
          <w:tcPr>
            <w:tcW w:w="2693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 xml:space="preserve">Место хранения предложения </w:t>
            </w:r>
          </w:p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(№ КНД)</w:t>
            </w: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1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73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72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63F4">
        <w:rPr>
          <w:rFonts w:ascii="Times New Roman" w:hAnsi="Times New Roman" w:cs="Times New Roman"/>
          <w:sz w:val="24"/>
          <w:szCs w:val="24"/>
        </w:rPr>
        <w:t>Примечание. Листы журнала должны быть пронумерованы, прошнурованы и скреплены печатью.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ind w:firstLine="5670"/>
        <w:jc w:val="both"/>
        <w:rPr>
          <w:rFonts w:ascii="Times New Roman" w:hAnsi="Times New Roman" w:cs="Times New Roman"/>
          <w:sz w:val="24"/>
          <w:szCs w:val="24"/>
        </w:rPr>
        <w:sectPr w:rsidR="00BD63F4" w:rsidRPr="00BD63F4">
          <w:pgSz w:w="16838" w:h="11906" w:orient="landscape"/>
          <w:pgMar w:top="709" w:right="851" w:bottom="851" w:left="992" w:header="284" w:footer="284" w:gutter="0"/>
          <w:cols w:space="720"/>
        </w:sectPr>
      </w:pPr>
    </w:p>
    <w:p w:rsidR="00250E0D" w:rsidRPr="00F114B6" w:rsidRDefault="00250E0D" w:rsidP="00F114B6">
      <w:pPr>
        <w:shd w:val="clear" w:color="auto" w:fill="FFFFFF"/>
        <w:autoSpaceDE w:val="0"/>
        <w:autoSpaceDN w:val="0"/>
        <w:adjustRightInd w:val="0"/>
        <w:spacing w:after="0"/>
        <w:ind w:firstLine="6804"/>
        <w:jc w:val="both"/>
        <w:rPr>
          <w:rFonts w:ascii="Times New Roman" w:hAnsi="Times New Roman" w:cs="Times New Roman"/>
          <w:sz w:val="20"/>
          <w:szCs w:val="20"/>
        </w:rPr>
      </w:pPr>
      <w:r w:rsidRPr="00F114B6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 w:rsidR="00F114B6" w:rsidRPr="00F114B6">
        <w:rPr>
          <w:rFonts w:ascii="Times New Roman" w:hAnsi="Times New Roman" w:cs="Times New Roman"/>
          <w:sz w:val="20"/>
          <w:szCs w:val="20"/>
        </w:rPr>
        <w:t>5</w:t>
      </w:r>
      <w:r w:rsidRPr="00F114B6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F114B6" w:rsidRDefault="00250E0D" w:rsidP="00231F05">
      <w:pPr>
        <w:shd w:val="clear" w:color="auto" w:fill="FFFFFF"/>
        <w:autoSpaceDE w:val="0"/>
        <w:autoSpaceDN w:val="0"/>
        <w:adjustRightInd w:val="0"/>
        <w:spacing w:after="0"/>
        <w:ind w:left="6804"/>
        <w:jc w:val="both"/>
        <w:rPr>
          <w:rFonts w:ascii="Times New Roman" w:hAnsi="Times New Roman" w:cs="Times New Roman"/>
          <w:sz w:val="20"/>
          <w:szCs w:val="20"/>
        </w:rPr>
      </w:pPr>
      <w:r w:rsidRPr="00F114B6">
        <w:rPr>
          <w:rFonts w:ascii="Times New Roman" w:hAnsi="Times New Roman" w:cs="Times New Roman"/>
          <w:sz w:val="20"/>
          <w:szCs w:val="20"/>
        </w:rPr>
        <w:t xml:space="preserve">к </w:t>
      </w:r>
      <w:r w:rsidR="00F114B6">
        <w:rPr>
          <w:rFonts w:ascii="Times New Roman" w:hAnsi="Times New Roman" w:cs="Times New Roman"/>
          <w:sz w:val="20"/>
          <w:szCs w:val="20"/>
        </w:rPr>
        <w:t>Постановлению</w:t>
      </w:r>
      <w:r w:rsidR="00231F05">
        <w:rPr>
          <w:rFonts w:ascii="Times New Roman" w:hAnsi="Times New Roman" w:cs="Times New Roman"/>
          <w:sz w:val="20"/>
          <w:szCs w:val="20"/>
        </w:rPr>
        <w:t xml:space="preserve"> Администрации</w:t>
      </w:r>
      <w:r w:rsidR="00F114B6">
        <w:rPr>
          <w:rFonts w:ascii="Times New Roman" w:hAnsi="Times New Roman" w:cs="Times New Roman"/>
          <w:sz w:val="20"/>
          <w:szCs w:val="20"/>
        </w:rPr>
        <w:t xml:space="preserve"> </w:t>
      </w:r>
      <w:r w:rsidR="00231F05">
        <w:rPr>
          <w:rFonts w:ascii="Times New Roman" w:hAnsi="Times New Roman" w:cs="Times New Roman"/>
          <w:sz w:val="20"/>
          <w:szCs w:val="20"/>
        </w:rPr>
        <w:t xml:space="preserve">    </w:t>
      </w:r>
      <w:r w:rsidR="0077675D">
        <w:rPr>
          <w:rFonts w:ascii="Times New Roman" w:hAnsi="Times New Roman" w:cs="Times New Roman"/>
          <w:sz w:val="20"/>
          <w:szCs w:val="20"/>
        </w:rPr>
        <w:t>Подымахинского сельского поселения</w:t>
      </w:r>
      <w:r w:rsidR="00F114B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114B6" w:rsidRPr="00250E0D" w:rsidRDefault="00F114B6" w:rsidP="00F114B6">
      <w:pPr>
        <w:shd w:val="clear" w:color="auto" w:fill="FFFFFF"/>
        <w:autoSpaceDE w:val="0"/>
        <w:autoSpaceDN w:val="0"/>
        <w:adjustRightInd w:val="0"/>
        <w:spacing w:after="0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от «</w:t>
      </w:r>
      <w:r w:rsidR="006D7ED5">
        <w:rPr>
          <w:rFonts w:ascii="Times New Roman" w:hAnsi="Times New Roman" w:cs="Times New Roman"/>
          <w:sz w:val="20"/>
          <w:szCs w:val="20"/>
        </w:rPr>
        <w:t xml:space="preserve"> 27 » мая 2020 года № 31-п</w:t>
      </w: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pacing w:val="40"/>
          <w:sz w:val="24"/>
          <w:szCs w:val="24"/>
        </w:rPr>
      </w:pP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pacing w:val="40"/>
          <w:sz w:val="24"/>
          <w:szCs w:val="24"/>
        </w:rPr>
      </w:pPr>
      <w:r w:rsidRPr="00250E0D">
        <w:rPr>
          <w:rFonts w:ascii="Times New Roman" w:hAnsi="Times New Roman" w:cs="Times New Roman"/>
          <w:b/>
          <w:spacing w:val="40"/>
          <w:sz w:val="24"/>
          <w:szCs w:val="24"/>
        </w:rPr>
        <w:t>СООБЩЕНИЕ</w:t>
      </w: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0E0D">
        <w:rPr>
          <w:rFonts w:ascii="Times New Roman" w:hAnsi="Times New Roman" w:cs="Times New Roman"/>
          <w:b/>
          <w:sz w:val="24"/>
          <w:szCs w:val="24"/>
        </w:rPr>
        <w:t>о выявлении нарушений требований пожарной безопасности</w:t>
      </w: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50E0D">
        <w:rPr>
          <w:rFonts w:ascii="Times New Roman" w:hAnsi="Times New Roman" w:cs="Times New Roman"/>
          <w:sz w:val="24"/>
          <w:szCs w:val="24"/>
        </w:rPr>
        <w:t>"_____" ________________ 20  __ г.                            __________________________________</w:t>
      </w: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250E0D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место составления, город, село, район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3"/>
      </w:tblGrid>
      <w:tr w:rsidR="00250E0D" w:rsidRPr="00250E0D" w:rsidTr="00556DBD">
        <w:tc>
          <w:tcPr>
            <w:tcW w:w="9853" w:type="dxa"/>
            <w:tcBorders>
              <w:top w:val="nil"/>
              <w:left w:val="nil"/>
              <w:right w:val="nil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50E0D">
              <w:rPr>
                <w:rFonts w:ascii="Times New Roman" w:hAnsi="Times New Roman" w:cs="Times New Roman"/>
                <w:sz w:val="24"/>
                <w:szCs w:val="24"/>
              </w:rPr>
              <w:t xml:space="preserve">Я, внештатный инспектор по пожарной профилактике </w:t>
            </w:r>
            <w:r w:rsidR="003E5BD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50E0D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дминистрации </w:t>
            </w:r>
            <w:r w:rsidR="0077675D">
              <w:rPr>
                <w:rFonts w:ascii="Times New Roman" w:hAnsi="Times New Roman" w:cs="Times New Roman"/>
                <w:sz w:val="24"/>
                <w:szCs w:val="24"/>
              </w:rPr>
              <w:t>Подымахинского сельского поселения</w:t>
            </w:r>
            <w:r w:rsidRPr="00250E0D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</w:t>
            </w:r>
            <w:r w:rsidRPr="00250E0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                                                                                                                                                         </w:t>
            </w:r>
          </w:p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50E0D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отчество)</w:t>
      </w: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0E0D">
        <w:rPr>
          <w:rFonts w:ascii="Times New Roman" w:hAnsi="Times New Roman" w:cs="Times New Roman"/>
          <w:sz w:val="24"/>
          <w:szCs w:val="24"/>
        </w:rPr>
        <w:t>при проведении профилактических мероприятий установи</w:t>
      </w:r>
      <w:proofErr w:type="gramStart"/>
      <w:r w:rsidRPr="00250E0D">
        <w:rPr>
          <w:rFonts w:ascii="Times New Roman" w:hAnsi="Times New Roman" w:cs="Times New Roman"/>
          <w:sz w:val="24"/>
          <w:szCs w:val="24"/>
        </w:rPr>
        <w:t>л(</w:t>
      </w:r>
      <w:proofErr w:type="gramEnd"/>
      <w:r w:rsidRPr="00250E0D">
        <w:rPr>
          <w:rFonts w:ascii="Times New Roman" w:hAnsi="Times New Roman" w:cs="Times New Roman"/>
          <w:sz w:val="24"/>
          <w:szCs w:val="24"/>
        </w:rPr>
        <w:t>а), что 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5"/>
      </w:tblGrid>
      <w:tr w:rsidR="00250E0D" w:rsidRPr="00250E0D" w:rsidTr="00556DBD">
        <w:tc>
          <w:tcPr>
            <w:tcW w:w="9745" w:type="dxa"/>
            <w:tcBorders>
              <w:top w:val="nil"/>
              <w:left w:val="nil"/>
              <w:right w:val="nil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50E0D">
        <w:rPr>
          <w:rFonts w:ascii="Times New Roman" w:hAnsi="Times New Roman" w:cs="Times New Roman"/>
          <w:sz w:val="24"/>
          <w:szCs w:val="24"/>
          <w:vertAlign w:val="superscript"/>
        </w:rPr>
        <w:t>Ф.И.О. (при необходимости указать должность)</w:t>
      </w: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0E0D">
        <w:rPr>
          <w:rFonts w:ascii="Times New Roman" w:hAnsi="Times New Roman" w:cs="Times New Roman"/>
          <w:sz w:val="24"/>
          <w:szCs w:val="24"/>
        </w:rPr>
        <w:t>в ____________________________________________________________________</w:t>
      </w: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50E0D">
        <w:rPr>
          <w:rFonts w:ascii="Times New Roman" w:hAnsi="Times New Roman" w:cs="Times New Roman"/>
          <w:sz w:val="24"/>
          <w:szCs w:val="24"/>
          <w:vertAlign w:val="superscript"/>
        </w:rPr>
        <w:t>место, время, наименование объекта, адрес, принадлежность</w:t>
      </w: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0E0D">
        <w:rPr>
          <w:rFonts w:ascii="Times New Roman" w:hAnsi="Times New Roman" w:cs="Times New Roman"/>
          <w:sz w:val="24"/>
          <w:szCs w:val="24"/>
        </w:rPr>
        <w:t>нарушил (а) ______________________________________________________________</w:t>
      </w: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50E0D">
        <w:rPr>
          <w:rFonts w:ascii="Times New Roman" w:hAnsi="Times New Roman" w:cs="Times New Roman"/>
          <w:sz w:val="24"/>
          <w:szCs w:val="24"/>
          <w:vertAlign w:val="superscript"/>
        </w:rPr>
        <w:t>законодательные и (или) нормативные акты, требования которых нарушены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5"/>
      </w:tblGrid>
      <w:tr w:rsidR="00250E0D" w:rsidRPr="00250E0D" w:rsidTr="00556DBD">
        <w:tc>
          <w:tcPr>
            <w:tcW w:w="97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c>
          <w:tcPr>
            <w:tcW w:w="9745" w:type="dxa"/>
            <w:tcBorders>
              <w:left w:val="nil"/>
              <w:right w:val="nil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0E0D">
        <w:rPr>
          <w:rFonts w:ascii="Times New Roman" w:hAnsi="Times New Roman" w:cs="Times New Roman"/>
          <w:sz w:val="24"/>
          <w:szCs w:val="24"/>
        </w:rPr>
        <w:t>а именно: _______________________________________________________________</w:t>
      </w: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50E0D">
        <w:rPr>
          <w:rFonts w:ascii="Times New Roman" w:hAnsi="Times New Roman" w:cs="Times New Roman"/>
          <w:sz w:val="24"/>
          <w:szCs w:val="24"/>
          <w:vertAlign w:val="superscript"/>
        </w:rPr>
        <w:t>указывается существо нарушения или невыполнения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250E0D" w:rsidRPr="00250E0D" w:rsidTr="00556DBD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c>
          <w:tcPr>
            <w:tcW w:w="9639" w:type="dxa"/>
            <w:tcBorders>
              <w:left w:val="nil"/>
              <w:bottom w:val="single" w:sz="4" w:space="0" w:color="auto"/>
              <w:right w:val="nil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0E0D">
        <w:rPr>
          <w:rFonts w:ascii="Times New Roman" w:hAnsi="Times New Roman" w:cs="Times New Roman"/>
          <w:sz w:val="24"/>
          <w:szCs w:val="24"/>
        </w:rPr>
        <w:t xml:space="preserve">для принятия решения о возбуждении дела об административном правонарушении факт нарушения подтверждают: </w:t>
      </w:r>
    </w:p>
    <w:p w:rsidR="00250E0D" w:rsidRPr="00250E0D" w:rsidRDefault="00250E0D" w:rsidP="00250E0D">
      <w:pPr>
        <w:numPr>
          <w:ilvl w:val="0"/>
          <w:numId w:val="7"/>
        </w:numPr>
        <w:shd w:val="clear" w:color="auto" w:fill="FFFFFF"/>
        <w:tabs>
          <w:tab w:val="clear" w:pos="720"/>
          <w:tab w:val="num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50E0D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50E0D">
        <w:rPr>
          <w:rFonts w:ascii="Times New Roman" w:hAnsi="Times New Roman" w:cs="Times New Roman"/>
          <w:sz w:val="24"/>
          <w:szCs w:val="24"/>
        </w:rPr>
        <w:t>Ф.И.О., адрес места жительства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1843"/>
        <w:gridCol w:w="2693"/>
      </w:tblGrid>
      <w:tr w:rsidR="00250E0D" w:rsidRPr="00250E0D" w:rsidTr="00556DBD">
        <w:tc>
          <w:tcPr>
            <w:tcW w:w="5103" w:type="dxa"/>
            <w:tcBorders>
              <w:top w:val="nil"/>
              <w:left w:val="nil"/>
              <w:right w:val="nil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ind w:left="7200" w:firstLine="72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250E0D">
        <w:rPr>
          <w:rFonts w:ascii="Times New Roman" w:hAnsi="Times New Roman" w:cs="Times New Roman"/>
          <w:sz w:val="24"/>
          <w:szCs w:val="24"/>
          <w:vertAlign w:val="superscript"/>
        </w:rPr>
        <w:t>подпись</w:t>
      </w:r>
    </w:p>
    <w:p w:rsidR="00250E0D" w:rsidRPr="00250E0D" w:rsidRDefault="00250E0D" w:rsidP="00250E0D">
      <w:pPr>
        <w:numPr>
          <w:ilvl w:val="0"/>
          <w:numId w:val="7"/>
        </w:numPr>
        <w:shd w:val="clear" w:color="auto" w:fill="FFFFFF"/>
        <w:tabs>
          <w:tab w:val="clear" w:pos="720"/>
          <w:tab w:val="num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50E0D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50E0D">
        <w:rPr>
          <w:rFonts w:ascii="Times New Roman" w:hAnsi="Times New Roman" w:cs="Times New Roman"/>
          <w:sz w:val="24"/>
          <w:szCs w:val="24"/>
        </w:rPr>
        <w:t>Ф.И.О., адрес места жительства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1417"/>
        <w:gridCol w:w="1418"/>
        <w:gridCol w:w="425"/>
        <w:gridCol w:w="2693"/>
      </w:tblGrid>
      <w:tr w:rsidR="00250E0D" w:rsidRPr="00250E0D" w:rsidTr="00556DBD">
        <w:tc>
          <w:tcPr>
            <w:tcW w:w="5103" w:type="dxa"/>
            <w:gridSpan w:val="2"/>
            <w:tcBorders>
              <w:top w:val="nil"/>
              <w:left w:val="nil"/>
              <w:right w:val="nil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c>
          <w:tcPr>
            <w:tcW w:w="3686" w:type="dxa"/>
            <w:tcBorders>
              <w:top w:val="nil"/>
              <w:left w:val="nil"/>
              <w:right w:val="nil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50E0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                                   подпись</w:t>
            </w:r>
          </w:p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right w:val="nil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250E0D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подпись лица, подготовившего сообщение </w:t>
      </w:r>
      <w:r w:rsidRPr="00250E0D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50E0D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50E0D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50E0D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50E0D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50E0D">
        <w:rPr>
          <w:rFonts w:ascii="Times New Roman" w:hAnsi="Times New Roman" w:cs="Times New Roman"/>
          <w:sz w:val="24"/>
          <w:szCs w:val="24"/>
          <w:vertAlign w:val="superscript"/>
        </w:rPr>
        <w:tab/>
        <w:t>Ф.И.О.</w:t>
      </w: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0E0D">
        <w:rPr>
          <w:rFonts w:ascii="Times New Roman" w:hAnsi="Times New Roman" w:cs="Times New Roman"/>
          <w:sz w:val="24"/>
          <w:szCs w:val="24"/>
        </w:rPr>
        <w:t>Копию сообщения получил ____________   _____________________________________</w:t>
      </w: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ind w:left="2160" w:firstLine="72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250E0D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подпись </w:t>
      </w:r>
      <w:r w:rsidRPr="00250E0D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50E0D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50E0D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50E0D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Ф.И.О.</w:t>
      </w: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250E0D" w:rsidRPr="00250E0D" w:rsidSect="00A223BE">
          <w:pgSz w:w="11906" w:h="16838"/>
          <w:pgMar w:top="1134" w:right="567" w:bottom="1134" w:left="1134" w:header="284" w:footer="284" w:gutter="0"/>
          <w:cols w:space="720"/>
        </w:sectPr>
      </w:pPr>
      <w:r w:rsidRPr="00250E0D">
        <w:rPr>
          <w:rFonts w:ascii="Times New Roman" w:hAnsi="Times New Roman" w:cs="Times New Roman"/>
          <w:sz w:val="24"/>
          <w:szCs w:val="24"/>
        </w:rPr>
        <w:t xml:space="preserve">Регистрационный номер _________________ Дата регистрации __________20 __ г. </w:t>
      </w:r>
    </w:p>
    <w:p w:rsidR="00250E0D" w:rsidRPr="00231F05" w:rsidRDefault="00250E0D" w:rsidP="00250E0D">
      <w:pPr>
        <w:shd w:val="clear" w:color="auto" w:fill="FFFFFF"/>
        <w:autoSpaceDE w:val="0"/>
        <w:autoSpaceDN w:val="0"/>
        <w:adjustRightInd w:val="0"/>
        <w:spacing w:after="0"/>
        <w:ind w:left="6663"/>
        <w:jc w:val="both"/>
        <w:rPr>
          <w:rFonts w:ascii="Times New Roman" w:hAnsi="Times New Roman" w:cs="Times New Roman"/>
          <w:sz w:val="20"/>
          <w:szCs w:val="20"/>
        </w:rPr>
      </w:pPr>
      <w:r w:rsidRPr="00231F05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 w:rsidR="00231F05">
        <w:rPr>
          <w:rFonts w:ascii="Times New Roman" w:hAnsi="Times New Roman" w:cs="Times New Roman"/>
          <w:sz w:val="20"/>
          <w:szCs w:val="20"/>
        </w:rPr>
        <w:t>6</w:t>
      </w:r>
    </w:p>
    <w:p w:rsid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ind w:left="6663"/>
        <w:jc w:val="both"/>
        <w:rPr>
          <w:rFonts w:ascii="Times New Roman" w:hAnsi="Times New Roman" w:cs="Times New Roman"/>
          <w:sz w:val="20"/>
          <w:szCs w:val="20"/>
        </w:rPr>
      </w:pPr>
      <w:r w:rsidRPr="00231F05">
        <w:rPr>
          <w:rFonts w:ascii="Times New Roman" w:hAnsi="Times New Roman" w:cs="Times New Roman"/>
          <w:sz w:val="20"/>
          <w:szCs w:val="20"/>
        </w:rPr>
        <w:t xml:space="preserve">к </w:t>
      </w:r>
      <w:r w:rsidR="00231F05">
        <w:rPr>
          <w:rFonts w:ascii="Times New Roman" w:hAnsi="Times New Roman" w:cs="Times New Roman"/>
          <w:sz w:val="20"/>
          <w:szCs w:val="20"/>
        </w:rPr>
        <w:t xml:space="preserve">Постановлению </w:t>
      </w:r>
      <w:r w:rsidR="00EE7A6E">
        <w:rPr>
          <w:rFonts w:ascii="Times New Roman" w:hAnsi="Times New Roman" w:cs="Times New Roman"/>
          <w:sz w:val="20"/>
          <w:szCs w:val="20"/>
        </w:rPr>
        <w:t>Администрации</w:t>
      </w:r>
    </w:p>
    <w:p w:rsidR="00EE7A6E" w:rsidRDefault="0077675D" w:rsidP="00250E0D">
      <w:pPr>
        <w:shd w:val="clear" w:color="auto" w:fill="FFFFFF"/>
        <w:autoSpaceDE w:val="0"/>
        <w:autoSpaceDN w:val="0"/>
        <w:adjustRightInd w:val="0"/>
        <w:spacing w:after="0"/>
        <w:ind w:left="666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Подымахинского сельского поселения</w:t>
      </w:r>
    </w:p>
    <w:p w:rsidR="00EE7A6E" w:rsidRPr="00250E0D" w:rsidRDefault="00EE7A6E" w:rsidP="00250E0D">
      <w:pPr>
        <w:shd w:val="clear" w:color="auto" w:fill="FFFFFF"/>
        <w:autoSpaceDE w:val="0"/>
        <w:autoSpaceDN w:val="0"/>
        <w:adjustRightInd w:val="0"/>
        <w:spacing w:after="0"/>
        <w:ind w:left="666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от «</w:t>
      </w:r>
      <w:r w:rsidR="006D7ED5">
        <w:rPr>
          <w:rFonts w:ascii="Times New Roman" w:hAnsi="Times New Roman" w:cs="Times New Roman"/>
          <w:sz w:val="20"/>
          <w:szCs w:val="20"/>
        </w:rPr>
        <w:t xml:space="preserve"> 27 » мая 2020 года № 31-п</w:t>
      </w: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0E0D">
        <w:rPr>
          <w:rFonts w:ascii="Times New Roman" w:hAnsi="Times New Roman" w:cs="Times New Roman"/>
          <w:b/>
          <w:sz w:val="24"/>
          <w:szCs w:val="24"/>
        </w:rPr>
        <w:t>ЖУРНАЛ</w:t>
      </w: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0E0D">
        <w:rPr>
          <w:rFonts w:ascii="Times New Roman" w:hAnsi="Times New Roman" w:cs="Times New Roman"/>
          <w:b/>
          <w:sz w:val="24"/>
          <w:szCs w:val="24"/>
        </w:rPr>
        <w:t>регистрации сообщений о нарушении требований пожарной безопасности</w:t>
      </w: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7"/>
      </w:tblGrid>
      <w:tr w:rsidR="00250E0D" w:rsidRPr="00250E0D" w:rsidTr="00556DBD">
        <w:tc>
          <w:tcPr>
            <w:tcW w:w="4677" w:type="dxa"/>
            <w:tcBorders>
              <w:top w:val="nil"/>
              <w:left w:val="nil"/>
              <w:right w:val="nil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50E0D">
        <w:rPr>
          <w:rFonts w:ascii="Times New Roman" w:hAnsi="Times New Roman" w:cs="Times New Roman"/>
          <w:sz w:val="24"/>
          <w:szCs w:val="24"/>
          <w:vertAlign w:val="superscript"/>
        </w:rPr>
        <w:t>наименование органа местного самоуправления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134"/>
        <w:gridCol w:w="1843"/>
        <w:gridCol w:w="1985"/>
        <w:gridCol w:w="1417"/>
        <w:gridCol w:w="1578"/>
        <w:gridCol w:w="1115"/>
      </w:tblGrid>
      <w:tr w:rsidR="00250E0D" w:rsidRPr="00250E0D" w:rsidTr="00556DBD">
        <w:trPr>
          <w:cantSplit/>
          <w:trHeight w:val="2431"/>
        </w:trPr>
        <w:tc>
          <w:tcPr>
            <w:tcW w:w="675" w:type="dxa"/>
            <w:tcBorders>
              <w:left w:val="single" w:sz="4" w:space="0" w:color="auto"/>
            </w:tcBorders>
            <w:vAlign w:val="center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250E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250E0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1134" w:type="dxa"/>
            <w:textDirection w:val="btLr"/>
            <w:vAlign w:val="center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b/>
                <w:sz w:val="24"/>
                <w:szCs w:val="24"/>
              </w:rPr>
              <w:t>Дата регистрации</w:t>
            </w:r>
          </w:p>
        </w:tc>
        <w:tc>
          <w:tcPr>
            <w:tcW w:w="1843" w:type="dxa"/>
            <w:textDirection w:val="btLr"/>
            <w:vAlign w:val="center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b/>
                <w:sz w:val="24"/>
                <w:szCs w:val="24"/>
              </w:rPr>
              <w:t>Кем подготовлено (</w:t>
            </w:r>
            <w:proofErr w:type="spellStart"/>
            <w:r w:rsidRPr="00250E0D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  <w:proofErr w:type="spellEnd"/>
            <w:r w:rsidRPr="00250E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), </w:t>
            </w:r>
          </w:p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b/>
                <w:sz w:val="24"/>
                <w:szCs w:val="24"/>
              </w:rPr>
              <w:t>дата подготовки</w:t>
            </w:r>
          </w:p>
        </w:tc>
        <w:tc>
          <w:tcPr>
            <w:tcW w:w="1985" w:type="dxa"/>
            <w:textDirection w:val="btLr"/>
            <w:vAlign w:val="center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объекта, адрес</w:t>
            </w:r>
          </w:p>
        </w:tc>
        <w:tc>
          <w:tcPr>
            <w:tcW w:w="1417" w:type="dxa"/>
            <w:textDirection w:val="btLr"/>
            <w:vAlign w:val="center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b/>
                <w:sz w:val="24"/>
                <w:szCs w:val="24"/>
              </w:rPr>
              <w:t>нарушителя</w:t>
            </w:r>
          </w:p>
        </w:tc>
        <w:tc>
          <w:tcPr>
            <w:tcW w:w="1578" w:type="dxa"/>
            <w:textDirection w:val="btLr"/>
            <w:vAlign w:val="center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b/>
                <w:sz w:val="24"/>
                <w:szCs w:val="24"/>
              </w:rPr>
              <w:t>Кому направлено для принятия</w:t>
            </w:r>
          </w:p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b/>
                <w:sz w:val="24"/>
                <w:szCs w:val="24"/>
              </w:rPr>
              <w:t>решения</w:t>
            </w:r>
          </w:p>
        </w:tc>
        <w:tc>
          <w:tcPr>
            <w:tcW w:w="1115" w:type="dxa"/>
            <w:tcBorders>
              <w:right w:val="single" w:sz="4" w:space="0" w:color="auto"/>
            </w:tcBorders>
            <w:textDirection w:val="btLr"/>
            <w:vAlign w:val="center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Принятое решение </w:t>
            </w:r>
          </w:p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(результат </w:t>
            </w:r>
          </w:p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b/>
                <w:sz w:val="24"/>
                <w:szCs w:val="24"/>
              </w:rPr>
              <w:t>рассмотрения)</w:t>
            </w:r>
          </w:p>
        </w:tc>
      </w:tr>
      <w:tr w:rsidR="00250E0D" w:rsidRPr="00250E0D" w:rsidTr="00556DBD">
        <w:tc>
          <w:tcPr>
            <w:tcW w:w="675" w:type="dxa"/>
            <w:tcBorders>
              <w:lef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78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50E0D" w:rsidRPr="00250E0D" w:rsidTr="00556DBD">
        <w:tc>
          <w:tcPr>
            <w:tcW w:w="675" w:type="dxa"/>
            <w:tcBorders>
              <w:lef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c>
          <w:tcPr>
            <w:tcW w:w="675" w:type="dxa"/>
            <w:tcBorders>
              <w:lef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c>
          <w:tcPr>
            <w:tcW w:w="675" w:type="dxa"/>
            <w:tcBorders>
              <w:lef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c>
          <w:tcPr>
            <w:tcW w:w="675" w:type="dxa"/>
            <w:tcBorders>
              <w:lef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c>
          <w:tcPr>
            <w:tcW w:w="675" w:type="dxa"/>
            <w:tcBorders>
              <w:lef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c>
          <w:tcPr>
            <w:tcW w:w="675" w:type="dxa"/>
            <w:tcBorders>
              <w:lef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c>
          <w:tcPr>
            <w:tcW w:w="675" w:type="dxa"/>
            <w:tcBorders>
              <w:lef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c>
          <w:tcPr>
            <w:tcW w:w="675" w:type="dxa"/>
            <w:tcBorders>
              <w:lef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c>
          <w:tcPr>
            <w:tcW w:w="675" w:type="dxa"/>
            <w:tcBorders>
              <w:lef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c>
          <w:tcPr>
            <w:tcW w:w="675" w:type="dxa"/>
            <w:tcBorders>
              <w:lef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c>
          <w:tcPr>
            <w:tcW w:w="675" w:type="dxa"/>
            <w:tcBorders>
              <w:lef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c>
          <w:tcPr>
            <w:tcW w:w="675" w:type="dxa"/>
            <w:tcBorders>
              <w:lef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c>
          <w:tcPr>
            <w:tcW w:w="675" w:type="dxa"/>
            <w:tcBorders>
              <w:lef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50E0D" w:rsidRPr="00250E0D" w:rsidRDefault="00250E0D" w:rsidP="00250E0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50E0D" w:rsidRPr="00250E0D" w:rsidRDefault="00250E0D" w:rsidP="00250E0D">
      <w:pPr>
        <w:tabs>
          <w:tab w:val="left" w:pos="5812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0E0D" w:rsidRPr="00250E0D" w:rsidRDefault="00250E0D" w:rsidP="00250E0D">
      <w:pPr>
        <w:tabs>
          <w:tab w:val="left" w:pos="5812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0E0D" w:rsidRPr="00250E0D" w:rsidRDefault="00250E0D" w:rsidP="00250E0D">
      <w:pPr>
        <w:tabs>
          <w:tab w:val="left" w:pos="5812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0E0D" w:rsidRPr="00250E0D" w:rsidRDefault="00250E0D" w:rsidP="00250E0D">
      <w:pPr>
        <w:tabs>
          <w:tab w:val="left" w:pos="5812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0E0D" w:rsidRPr="00250E0D" w:rsidRDefault="00250E0D" w:rsidP="00250E0D">
      <w:pPr>
        <w:tabs>
          <w:tab w:val="left" w:pos="5812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0E0D" w:rsidRPr="00250E0D" w:rsidRDefault="00250E0D" w:rsidP="00250E0D">
      <w:pPr>
        <w:tabs>
          <w:tab w:val="left" w:pos="5812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0E0D" w:rsidRPr="00250E0D" w:rsidRDefault="00250E0D" w:rsidP="00250E0D">
      <w:pPr>
        <w:tabs>
          <w:tab w:val="left" w:pos="5812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0E0D" w:rsidRPr="00250E0D" w:rsidRDefault="00250E0D" w:rsidP="00250E0D">
      <w:pPr>
        <w:tabs>
          <w:tab w:val="left" w:pos="5812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0E0D" w:rsidRPr="00250E0D" w:rsidRDefault="00250E0D" w:rsidP="00250E0D">
      <w:pPr>
        <w:tabs>
          <w:tab w:val="left" w:pos="5812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0E0D" w:rsidRPr="00250E0D" w:rsidRDefault="00250E0D" w:rsidP="00250E0D">
      <w:pPr>
        <w:tabs>
          <w:tab w:val="left" w:pos="5812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A6E" w:rsidRDefault="00EE7A6E" w:rsidP="00250E0D">
      <w:pPr>
        <w:shd w:val="clear" w:color="auto" w:fill="FFFFFF"/>
        <w:autoSpaceDE w:val="0"/>
        <w:autoSpaceDN w:val="0"/>
        <w:adjustRightInd w:val="0"/>
        <w:spacing w:after="0"/>
        <w:ind w:left="6663"/>
        <w:jc w:val="both"/>
        <w:rPr>
          <w:rFonts w:ascii="Times New Roman" w:hAnsi="Times New Roman" w:cs="Times New Roman"/>
          <w:sz w:val="24"/>
          <w:szCs w:val="24"/>
        </w:rPr>
      </w:pPr>
    </w:p>
    <w:p w:rsidR="00250E0D" w:rsidRPr="00EE7A6E" w:rsidRDefault="00250E0D" w:rsidP="00250E0D">
      <w:pPr>
        <w:shd w:val="clear" w:color="auto" w:fill="FFFFFF"/>
        <w:autoSpaceDE w:val="0"/>
        <w:autoSpaceDN w:val="0"/>
        <w:adjustRightInd w:val="0"/>
        <w:spacing w:after="0"/>
        <w:ind w:left="6663"/>
        <w:jc w:val="both"/>
        <w:rPr>
          <w:rFonts w:ascii="Times New Roman" w:hAnsi="Times New Roman" w:cs="Times New Roman"/>
          <w:sz w:val="20"/>
          <w:szCs w:val="20"/>
        </w:rPr>
      </w:pPr>
      <w:r w:rsidRPr="00EE7A6E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 w:rsidR="00EE7A6E" w:rsidRPr="00EE7A6E">
        <w:rPr>
          <w:rFonts w:ascii="Times New Roman" w:hAnsi="Times New Roman" w:cs="Times New Roman"/>
          <w:sz w:val="20"/>
          <w:szCs w:val="20"/>
        </w:rPr>
        <w:t>7</w:t>
      </w:r>
    </w:p>
    <w:p w:rsid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ind w:left="6663"/>
        <w:jc w:val="both"/>
        <w:rPr>
          <w:rFonts w:ascii="Times New Roman" w:hAnsi="Times New Roman" w:cs="Times New Roman"/>
          <w:sz w:val="20"/>
          <w:szCs w:val="20"/>
        </w:rPr>
      </w:pPr>
      <w:r w:rsidRPr="00EE7A6E">
        <w:rPr>
          <w:rFonts w:ascii="Times New Roman" w:hAnsi="Times New Roman" w:cs="Times New Roman"/>
          <w:sz w:val="20"/>
          <w:szCs w:val="20"/>
        </w:rPr>
        <w:t xml:space="preserve">к </w:t>
      </w:r>
      <w:r w:rsidR="00EE7A6E">
        <w:rPr>
          <w:rFonts w:ascii="Times New Roman" w:hAnsi="Times New Roman" w:cs="Times New Roman"/>
          <w:sz w:val="20"/>
          <w:szCs w:val="20"/>
        </w:rPr>
        <w:t xml:space="preserve">Постановлению Администрации </w:t>
      </w:r>
      <w:r w:rsidR="0077675D">
        <w:rPr>
          <w:rFonts w:ascii="Times New Roman" w:hAnsi="Times New Roman" w:cs="Times New Roman"/>
          <w:sz w:val="20"/>
          <w:szCs w:val="20"/>
        </w:rPr>
        <w:t>Подымахинского сельского поселения</w:t>
      </w:r>
    </w:p>
    <w:p w:rsidR="00EE7A6E" w:rsidRPr="00250E0D" w:rsidRDefault="00EE7A6E" w:rsidP="00250E0D">
      <w:pPr>
        <w:shd w:val="clear" w:color="auto" w:fill="FFFFFF"/>
        <w:autoSpaceDE w:val="0"/>
        <w:autoSpaceDN w:val="0"/>
        <w:adjustRightInd w:val="0"/>
        <w:spacing w:after="0"/>
        <w:ind w:left="666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от «</w:t>
      </w:r>
      <w:r w:rsidR="006D7ED5">
        <w:rPr>
          <w:rFonts w:ascii="Times New Roman" w:hAnsi="Times New Roman" w:cs="Times New Roman"/>
          <w:sz w:val="20"/>
          <w:szCs w:val="20"/>
        </w:rPr>
        <w:t xml:space="preserve"> 27</w:t>
      </w:r>
      <w:r>
        <w:rPr>
          <w:rFonts w:ascii="Times New Roman" w:hAnsi="Times New Roman" w:cs="Times New Roman"/>
          <w:sz w:val="20"/>
          <w:szCs w:val="20"/>
        </w:rPr>
        <w:t>»</w:t>
      </w:r>
      <w:r w:rsidR="006D7ED5">
        <w:rPr>
          <w:rFonts w:ascii="Times New Roman" w:hAnsi="Times New Roman" w:cs="Times New Roman"/>
          <w:sz w:val="20"/>
          <w:szCs w:val="20"/>
        </w:rPr>
        <w:t xml:space="preserve"> мая  2020 года № 31-п</w:t>
      </w:r>
    </w:p>
    <w:p w:rsidR="00250E0D" w:rsidRPr="00250E0D" w:rsidRDefault="00250E0D" w:rsidP="00250E0D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b/>
          <w:spacing w:val="2"/>
        </w:rPr>
      </w:pPr>
      <w:r w:rsidRPr="00250E0D">
        <w:rPr>
          <w:spacing w:val="2"/>
        </w:rPr>
        <w:br/>
      </w:r>
      <w:r w:rsidRPr="00250E0D">
        <w:rPr>
          <w:b/>
          <w:spacing w:val="2"/>
        </w:rPr>
        <w:t>Лист 1</w:t>
      </w:r>
    </w:p>
    <w:p w:rsidR="00250E0D" w:rsidRPr="00250E0D" w:rsidRDefault="00250E0D" w:rsidP="00250E0D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spacing w:val="2"/>
        </w:rPr>
      </w:pPr>
      <w:r w:rsidRPr="00250E0D">
        <w:rPr>
          <w:spacing w:val="2"/>
        </w:rPr>
        <w:t>ЛИЧНОЕ ДЕЛО ВНЕШТАТНОГО ИНСПЕКТОРА ПО ПОЖАРНОЙ ПРОФИЛАКТИКЕ</w:t>
      </w:r>
    </w:p>
    <w:p w:rsidR="00250E0D" w:rsidRPr="00250E0D" w:rsidRDefault="00250E0D" w:rsidP="00250E0D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spacing w:val="2"/>
        </w:rPr>
      </w:pPr>
      <w:r w:rsidRPr="00250E0D">
        <w:rPr>
          <w:spacing w:val="2"/>
        </w:rPr>
        <w:t>__________________________________________________________</w:t>
      </w:r>
      <w:r w:rsidRPr="00250E0D">
        <w:rPr>
          <w:spacing w:val="2"/>
        </w:rPr>
        <w:br/>
        <w:t>(фамилия, имя, отчество)</w:t>
      </w:r>
    </w:p>
    <w:p w:rsidR="00250E0D" w:rsidRPr="00250E0D" w:rsidRDefault="00250E0D" w:rsidP="00250E0D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</w:rPr>
      </w:pPr>
      <w:r w:rsidRPr="00250E0D">
        <w:rPr>
          <w:spacing w:val="2"/>
        </w:rPr>
        <w:br/>
        <w:t>Начато "____" _____________ 20__ г.</w:t>
      </w:r>
      <w:r w:rsidRPr="00250E0D">
        <w:rPr>
          <w:spacing w:val="2"/>
        </w:rPr>
        <w:br/>
      </w:r>
      <w:r w:rsidRPr="00250E0D">
        <w:rPr>
          <w:spacing w:val="2"/>
        </w:rPr>
        <w:br/>
        <w:t>Окончено "____" ___________ 20__ г.</w:t>
      </w:r>
      <w:r w:rsidRPr="00250E0D">
        <w:rPr>
          <w:spacing w:val="2"/>
        </w:rPr>
        <w:br/>
      </w:r>
    </w:p>
    <w:p w:rsidR="00250E0D" w:rsidRPr="00250E0D" w:rsidRDefault="00250E0D" w:rsidP="00250E0D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b/>
          <w:spacing w:val="2"/>
        </w:rPr>
      </w:pPr>
      <w:r w:rsidRPr="00250E0D">
        <w:rPr>
          <w:b/>
          <w:spacing w:val="2"/>
        </w:rPr>
        <w:t>Лист 2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19"/>
        <w:gridCol w:w="1586"/>
      </w:tblGrid>
      <w:tr w:rsidR="00250E0D" w:rsidRPr="00250E0D" w:rsidTr="00556DBD">
        <w:trPr>
          <w:trHeight w:val="15"/>
        </w:trPr>
        <w:tc>
          <w:tcPr>
            <w:tcW w:w="9610" w:type="dxa"/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ind w:left="-149"/>
              <w:textAlignment w:val="baseline"/>
            </w:pPr>
            <w:r w:rsidRPr="00250E0D">
              <w:t>Фамилия _________________________________________________________</w:t>
            </w:r>
            <w:r w:rsidRPr="00250E0D">
              <w:br/>
              <w:t>Имя, Отчество ____________________________________________________</w:t>
            </w:r>
            <w:r w:rsidRPr="00250E0D">
              <w:br/>
              <w:t>Число, месяц, год рождения __________________________________________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250E0D">
              <w:t>Место</w:t>
            </w:r>
            <w:r w:rsidRPr="00250E0D">
              <w:br/>
              <w:t>для</w:t>
            </w:r>
            <w:r w:rsidRPr="00250E0D">
              <w:br/>
              <w:t>фотографии</w:t>
            </w:r>
          </w:p>
        </w:tc>
      </w:tr>
    </w:tbl>
    <w:p w:rsidR="00250E0D" w:rsidRPr="00250E0D" w:rsidRDefault="00250E0D" w:rsidP="00250E0D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</w:rPr>
      </w:pPr>
      <w:r w:rsidRPr="00250E0D">
        <w:rPr>
          <w:spacing w:val="2"/>
        </w:rPr>
        <w:t>Место рождения ________________________________________________________</w:t>
      </w:r>
      <w:r w:rsidRPr="00250E0D">
        <w:rPr>
          <w:spacing w:val="2"/>
        </w:rPr>
        <w:br/>
        <w:t>Место жительства ________________________________________________________</w:t>
      </w:r>
      <w:r w:rsidRPr="00250E0D">
        <w:rPr>
          <w:spacing w:val="2"/>
        </w:rPr>
        <w:br/>
        <w:t>____________________________________________________ тел.</w:t>
      </w:r>
      <w:r w:rsidRPr="00250E0D">
        <w:rPr>
          <w:spacing w:val="2"/>
        </w:rPr>
        <w:br/>
        <w:t>Место работы и занимаемая должность ___________________________________ </w:t>
      </w:r>
      <w:r w:rsidRPr="00250E0D">
        <w:rPr>
          <w:spacing w:val="2"/>
        </w:rPr>
        <w:br/>
        <w:t>___________________________________________________________________________</w:t>
      </w:r>
      <w:r w:rsidRPr="00250E0D">
        <w:rPr>
          <w:spacing w:val="2"/>
        </w:rPr>
        <w:br/>
        <w:t xml:space="preserve">Зачислен внештатным инспектором по пожарной профилактике </w:t>
      </w:r>
      <w:r w:rsidR="003E5BDF">
        <w:rPr>
          <w:spacing w:val="2"/>
        </w:rPr>
        <w:t>А</w:t>
      </w:r>
      <w:r w:rsidRPr="00250E0D">
        <w:rPr>
          <w:spacing w:val="2"/>
        </w:rPr>
        <w:t xml:space="preserve">дминистрации </w:t>
      </w:r>
      <w:r w:rsidR="0077675D">
        <w:rPr>
          <w:spacing w:val="2"/>
        </w:rPr>
        <w:t>Подымахинского сельского поселения</w:t>
      </w:r>
      <w:r w:rsidRPr="00250E0D">
        <w:rPr>
          <w:spacing w:val="2"/>
        </w:rPr>
        <w:t> </w:t>
      </w:r>
      <w:r w:rsidRPr="00250E0D">
        <w:rPr>
          <w:spacing w:val="2"/>
        </w:rPr>
        <w:br/>
        <w:t>"__" ___________ 20__ г.</w:t>
      </w:r>
    </w:p>
    <w:p w:rsidR="00250E0D" w:rsidRPr="00250E0D" w:rsidRDefault="00250E0D" w:rsidP="00250E0D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</w:rPr>
      </w:pPr>
      <w:r w:rsidRPr="00250E0D">
        <w:rPr>
          <w:spacing w:val="2"/>
        </w:rPr>
        <w:br/>
        <w:t>Закрепленная территория, объекты муниципальной подведомственности ______________________________________________________________________________________________________________________________________________________________________________________________</w:t>
      </w:r>
      <w:r w:rsidRPr="00250E0D">
        <w:rPr>
          <w:spacing w:val="2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7"/>
        <w:gridCol w:w="1845"/>
        <w:gridCol w:w="1914"/>
        <w:gridCol w:w="1958"/>
        <w:gridCol w:w="2331"/>
      </w:tblGrid>
      <w:tr w:rsidR="00250E0D" w:rsidRPr="00250E0D" w:rsidTr="00556DBD">
        <w:trPr>
          <w:trHeight w:val="15"/>
        </w:trPr>
        <w:tc>
          <w:tcPr>
            <w:tcW w:w="2402" w:type="dxa"/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250E0D">
              <w:t>Номер удостоверения внештатного пожарного инструктора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250E0D">
              <w:t>Дата выдачи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250E0D">
              <w:t>Срок действия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250E0D">
              <w:t>Удостоверение получил</w:t>
            </w:r>
            <w:r w:rsidRPr="00250E0D">
              <w:br/>
            </w:r>
            <w:r w:rsidRPr="00250E0D">
              <w:br/>
              <w:t>(подпись)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250E0D">
              <w:t>Причина выбытия из состава внештатных пожарных инструкторов</w:t>
            </w:r>
          </w:p>
        </w:tc>
      </w:tr>
      <w:tr w:rsidR="00250E0D" w:rsidRPr="00250E0D" w:rsidTr="00556DBD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0E0D" w:rsidRPr="00250E0D" w:rsidRDefault="00250E0D" w:rsidP="00250E0D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</w:rPr>
      </w:pPr>
      <w:r w:rsidRPr="00250E0D">
        <w:rPr>
          <w:spacing w:val="2"/>
        </w:rPr>
        <w:br/>
        <w:t>Руководитель ________________________________________________________________</w:t>
      </w:r>
      <w:r w:rsidRPr="00250E0D">
        <w:rPr>
          <w:spacing w:val="2"/>
        </w:rPr>
        <w:br/>
        <w:t xml:space="preserve">                                (наименование ОМС)</w:t>
      </w:r>
      <w:r w:rsidRPr="00250E0D">
        <w:rPr>
          <w:spacing w:val="2"/>
        </w:rPr>
        <w:br/>
      </w:r>
      <w:r w:rsidRPr="00250E0D">
        <w:rPr>
          <w:spacing w:val="2"/>
        </w:rPr>
        <w:br/>
        <w:t>_____________________________________________ _______________________</w:t>
      </w:r>
      <w:r w:rsidRPr="00250E0D">
        <w:rPr>
          <w:spacing w:val="2"/>
        </w:rPr>
        <w:br/>
        <w:t>(фамилия, имя, отчество) (подпись)</w:t>
      </w:r>
    </w:p>
    <w:p w:rsidR="00EE7A6E" w:rsidRDefault="00EE7A6E" w:rsidP="00250E0D">
      <w:pPr>
        <w:shd w:val="clear" w:color="auto" w:fill="FFFFFF"/>
        <w:autoSpaceDE w:val="0"/>
        <w:autoSpaceDN w:val="0"/>
        <w:adjustRightInd w:val="0"/>
        <w:spacing w:after="0"/>
        <w:ind w:left="6663"/>
        <w:jc w:val="both"/>
        <w:rPr>
          <w:rFonts w:ascii="Times New Roman" w:hAnsi="Times New Roman" w:cs="Times New Roman"/>
          <w:sz w:val="20"/>
          <w:szCs w:val="20"/>
        </w:rPr>
      </w:pPr>
    </w:p>
    <w:p w:rsidR="00250E0D" w:rsidRPr="00EE7A6E" w:rsidRDefault="00250E0D" w:rsidP="00250E0D">
      <w:pPr>
        <w:shd w:val="clear" w:color="auto" w:fill="FFFFFF"/>
        <w:autoSpaceDE w:val="0"/>
        <w:autoSpaceDN w:val="0"/>
        <w:adjustRightInd w:val="0"/>
        <w:spacing w:after="0"/>
        <w:ind w:left="6663"/>
        <w:jc w:val="both"/>
        <w:rPr>
          <w:rFonts w:ascii="Times New Roman" w:hAnsi="Times New Roman" w:cs="Times New Roman"/>
          <w:sz w:val="20"/>
          <w:szCs w:val="20"/>
        </w:rPr>
      </w:pPr>
      <w:r w:rsidRPr="00EE7A6E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 w:rsidR="00EE7A6E" w:rsidRPr="00EE7A6E">
        <w:rPr>
          <w:rFonts w:ascii="Times New Roman" w:hAnsi="Times New Roman" w:cs="Times New Roman"/>
          <w:sz w:val="20"/>
          <w:szCs w:val="20"/>
        </w:rPr>
        <w:t>8</w:t>
      </w:r>
    </w:p>
    <w:p w:rsidR="000A7617" w:rsidRDefault="00250E0D" w:rsidP="00250E0D">
      <w:pPr>
        <w:shd w:val="clear" w:color="auto" w:fill="FFFFFF"/>
        <w:autoSpaceDE w:val="0"/>
        <w:autoSpaceDN w:val="0"/>
        <w:adjustRightInd w:val="0"/>
        <w:spacing w:after="0"/>
        <w:ind w:left="6663"/>
        <w:jc w:val="both"/>
        <w:rPr>
          <w:rFonts w:ascii="Times New Roman" w:hAnsi="Times New Roman" w:cs="Times New Roman"/>
          <w:sz w:val="20"/>
          <w:szCs w:val="20"/>
        </w:rPr>
      </w:pPr>
      <w:r w:rsidRPr="00EE7A6E">
        <w:rPr>
          <w:rFonts w:ascii="Times New Roman" w:hAnsi="Times New Roman" w:cs="Times New Roman"/>
          <w:sz w:val="20"/>
          <w:szCs w:val="20"/>
        </w:rPr>
        <w:t xml:space="preserve">к </w:t>
      </w:r>
      <w:r w:rsidR="000A7617">
        <w:rPr>
          <w:rFonts w:ascii="Times New Roman" w:hAnsi="Times New Roman" w:cs="Times New Roman"/>
          <w:sz w:val="20"/>
          <w:szCs w:val="20"/>
        </w:rPr>
        <w:t>Постановлению Администрации</w:t>
      </w:r>
    </w:p>
    <w:p w:rsidR="000A7617" w:rsidRDefault="0077675D" w:rsidP="00250E0D">
      <w:pPr>
        <w:shd w:val="clear" w:color="auto" w:fill="FFFFFF"/>
        <w:autoSpaceDE w:val="0"/>
        <w:autoSpaceDN w:val="0"/>
        <w:adjustRightInd w:val="0"/>
        <w:spacing w:after="0"/>
        <w:ind w:left="666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Подымахинского сельского поселения</w:t>
      </w:r>
    </w:p>
    <w:p w:rsidR="00250E0D" w:rsidRDefault="000A7617" w:rsidP="00250E0D">
      <w:pPr>
        <w:shd w:val="clear" w:color="auto" w:fill="FFFFFF"/>
        <w:autoSpaceDE w:val="0"/>
        <w:autoSpaceDN w:val="0"/>
        <w:adjustRightInd w:val="0"/>
        <w:spacing w:after="0"/>
        <w:ind w:left="6663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«</w:t>
      </w:r>
      <w:r w:rsidR="006D7ED5">
        <w:rPr>
          <w:rFonts w:ascii="Times New Roman" w:hAnsi="Times New Roman" w:cs="Times New Roman"/>
          <w:sz w:val="20"/>
          <w:szCs w:val="20"/>
        </w:rPr>
        <w:t xml:space="preserve"> 27 » мая  2020 года № 31-п</w:t>
      </w:r>
      <w:bookmarkStart w:id="4" w:name="_GoBack"/>
      <w:bookmarkEnd w:id="4"/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EE7A6E" w:rsidRPr="00250E0D" w:rsidRDefault="00EE7A6E" w:rsidP="00250E0D">
      <w:pPr>
        <w:shd w:val="clear" w:color="auto" w:fill="FFFFFF"/>
        <w:autoSpaceDE w:val="0"/>
        <w:autoSpaceDN w:val="0"/>
        <w:adjustRightInd w:val="0"/>
        <w:spacing w:after="0"/>
        <w:ind w:left="666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50E0D" w:rsidRPr="00250E0D" w:rsidRDefault="00250E0D" w:rsidP="00250E0D">
      <w:pPr>
        <w:pStyle w:val="3"/>
        <w:shd w:val="clear" w:color="auto" w:fill="FFFFFF"/>
        <w:jc w:val="center"/>
        <w:textAlignment w:val="baseline"/>
        <w:rPr>
          <w:b w:val="0"/>
          <w:spacing w:val="2"/>
          <w:szCs w:val="24"/>
        </w:rPr>
      </w:pPr>
      <w:r w:rsidRPr="00250E0D">
        <w:rPr>
          <w:b w:val="0"/>
          <w:bCs/>
          <w:spacing w:val="2"/>
          <w:szCs w:val="24"/>
        </w:rPr>
        <w:t>Лист учета работы внештатного инспектора по пожарной профилактике</w:t>
      </w:r>
    </w:p>
    <w:p w:rsidR="00250E0D" w:rsidRPr="00250E0D" w:rsidRDefault="00250E0D" w:rsidP="00250E0D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spacing w:val="2"/>
        </w:rPr>
      </w:pPr>
      <w:r w:rsidRPr="00250E0D">
        <w:rPr>
          <w:spacing w:val="2"/>
        </w:rPr>
        <w:t>__________________________________________________________</w:t>
      </w:r>
      <w:r w:rsidRPr="00250E0D">
        <w:rPr>
          <w:spacing w:val="2"/>
        </w:rPr>
        <w:br/>
        <w:t>(фамилия, имя, отчество)</w:t>
      </w:r>
    </w:p>
    <w:p w:rsidR="00250E0D" w:rsidRPr="00250E0D" w:rsidRDefault="00250E0D" w:rsidP="00250E0D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spacing w:val="2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5"/>
        <w:gridCol w:w="7751"/>
        <w:gridCol w:w="1499"/>
      </w:tblGrid>
      <w:tr w:rsidR="00250E0D" w:rsidRPr="00250E0D" w:rsidTr="00556DBD">
        <w:trPr>
          <w:trHeight w:val="15"/>
        </w:trPr>
        <w:tc>
          <w:tcPr>
            <w:tcW w:w="958" w:type="dxa"/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6" w:type="dxa"/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250E0D">
              <w:t>N п/п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250E0D">
              <w:t>Наименование мероприятий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250E0D">
              <w:t>Количество</w:t>
            </w:r>
          </w:p>
        </w:tc>
      </w:tr>
      <w:tr w:rsidR="00250E0D" w:rsidRPr="00250E0D" w:rsidTr="00556DBD"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250E0D">
              <w:t>1.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9F54F7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</w:pPr>
            <w:proofErr w:type="gramStart"/>
            <w:r w:rsidRPr="00250E0D">
              <w:t xml:space="preserve">Участие в совместных патрулированиях, рейдах пожарно-профилактических рейдах с представителями </w:t>
            </w:r>
            <w:r w:rsidR="00FD254A">
              <w:t>А</w:t>
            </w:r>
            <w:r w:rsidRPr="00250E0D">
              <w:t xml:space="preserve">дминистрации </w:t>
            </w:r>
            <w:r w:rsidR="0077675D">
              <w:t>Подымахинского сельского поселения</w:t>
            </w:r>
            <w:r w:rsidRPr="00250E0D">
              <w:t xml:space="preserve">, </w:t>
            </w:r>
            <w:r w:rsidRPr="00250E0D">
              <w:rPr>
                <w:color w:val="000000"/>
              </w:rPr>
              <w:t xml:space="preserve">отдела надзорной деятельности и профилактической работы по </w:t>
            </w:r>
            <w:proofErr w:type="spellStart"/>
            <w:r w:rsidRPr="00250E0D">
              <w:rPr>
                <w:color w:val="000000"/>
              </w:rPr>
              <w:t>Усть-Кутскому</w:t>
            </w:r>
            <w:proofErr w:type="spellEnd"/>
            <w:r w:rsidRPr="00250E0D">
              <w:rPr>
                <w:color w:val="000000"/>
              </w:rPr>
              <w:t xml:space="preserve"> и </w:t>
            </w:r>
            <w:proofErr w:type="spellStart"/>
            <w:r w:rsidRPr="00250E0D">
              <w:rPr>
                <w:color w:val="000000"/>
              </w:rPr>
              <w:t>Казачинско</w:t>
            </w:r>
            <w:proofErr w:type="spellEnd"/>
            <w:r w:rsidRPr="00250E0D">
              <w:rPr>
                <w:color w:val="000000"/>
              </w:rPr>
              <w:t>-Ленскому районам управления надзорной деятельности и профилактической работы Главного управления МЧС России по Иркутской области</w:t>
            </w:r>
            <w:r w:rsidRPr="00250E0D">
              <w:t>, 10-го  пожарно-спасательного отряда федеральной противопожарной службы Главного управления МЧС России по Иркутской области и (или) управляющих компаний по эксплуатации жилого фонда</w:t>
            </w:r>
            <w:proofErr w:type="gramEnd"/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rPr>
          <w:trHeight w:val="528"/>
        </w:trPr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250E0D">
              <w:t>2.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  <w:r w:rsidRPr="00250E0D">
              <w:t xml:space="preserve">Проведено </w:t>
            </w:r>
            <w:proofErr w:type="spellStart"/>
            <w:r w:rsidRPr="00250E0D">
              <w:t>подворовых</w:t>
            </w:r>
            <w:proofErr w:type="spellEnd"/>
            <w:r w:rsidRPr="00250E0D">
              <w:t>, поквартирных обходов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rPr>
          <w:trHeight w:val="528"/>
        </w:trPr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250E0D">
              <w:t>3.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  <w:r w:rsidRPr="00250E0D">
              <w:t>Проинструктировано граждан в жилом секторе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rPr>
          <w:trHeight w:val="408"/>
        </w:trPr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250E0D">
              <w:t>4.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  <w:r w:rsidRPr="00250E0D">
              <w:t>Проведено обследований мест общего пользования на объектах защиты, без взаимодействия с правообладателями объектов защиты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rPr>
          <w:trHeight w:val="408"/>
        </w:trPr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250E0D">
              <w:t>5.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  <w:r w:rsidRPr="00250E0D">
              <w:t>Проинструктировано граждан на объектах защиты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rPr>
          <w:trHeight w:val="460"/>
        </w:trPr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250E0D">
              <w:t>6.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  <w:r w:rsidRPr="00250E0D">
              <w:t>Выявлено нарушений требований пожарной безопасности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rPr>
          <w:trHeight w:val="460"/>
        </w:trPr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250E0D">
              <w:t>7.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  <w:r w:rsidRPr="00250E0D">
              <w:t>Направлено предложений в адрес правообладателей объектов защиты, земельных участков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rPr>
          <w:trHeight w:val="460"/>
        </w:trPr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250E0D">
              <w:t>8.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  <w:r w:rsidRPr="00250E0D">
              <w:t>Направлено сообщений о выявленных нарушениях требований пожарной безопасности в адрес соответствующих органов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0E0D" w:rsidRPr="00250E0D" w:rsidRDefault="00250E0D" w:rsidP="00250E0D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</w:rPr>
      </w:pPr>
      <w:r w:rsidRPr="00250E0D">
        <w:rPr>
          <w:spacing w:val="2"/>
        </w:rPr>
        <w:br/>
        <w:t>Затрачено часов:</w:t>
      </w:r>
      <w:r w:rsidRPr="00250E0D">
        <w:rPr>
          <w:spacing w:val="2"/>
        </w:rPr>
        <w:br/>
      </w:r>
      <w:r w:rsidRPr="00250E0D">
        <w:rPr>
          <w:spacing w:val="2"/>
        </w:rPr>
        <w:br/>
      </w:r>
      <w:r w:rsidRPr="00250E0D">
        <w:rPr>
          <w:spacing w:val="2"/>
        </w:rPr>
        <w:br/>
        <w:t>Руководитель ________________________________________________________________</w:t>
      </w:r>
      <w:r w:rsidRPr="00250E0D">
        <w:rPr>
          <w:spacing w:val="2"/>
        </w:rPr>
        <w:br/>
        <w:t xml:space="preserve">                                (наименование ОМС)</w:t>
      </w:r>
      <w:r w:rsidRPr="00250E0D">
        <w:rPr>
          <w:spacing w:val="2"/>
        </w:rPr>
        <w:br/>
      </w:r>
      <w:r w:rsidRPr="00250E0D">
        <w:rPr>
          <w:spacing w:val="2"/>
        </w:rPr>
        <w:br/>
        <w:t>_____________________________________________ _______________________</w:t>
      </w:r>
      <w:r w:rsidRPr="00250E0D">
        <w:rPr>
          <w:spacing w:val="2"/>
        </w:rPr>
        <w:br/>
        <w:t>(фамилия, имя, отчество) (подпись)</w:t>
      </w:r>
    </w:p>
    <w:p w:rsidR="00250E0D" w:rsidRPr="004014BD" w:rsidRDefault="00250E0D" w:rsidP="00250E0D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b/>
          <w:sz w:val="28"/>
          <w:szCs w:val="28"/>
        </w:rPr>
      </w:pPr>
    </w:p>
    <w:p w:rsidR="00BD63F4" w:rsidRDefault="00BD63F4" w:rsidP="001C15CA">
      <w:pPr>
        <w:rPr>
          <w:rFonts w:ascii="Times New Roman" w:hAnsi="Times New Roman" w:cs="Times New Roman"/>
          <w:sz w:val="20"/>
          <w:szCs w:val="20"/>
        </w:rPr>
      </w:pPr>
    </w:p>
    <w:sectPr w:rsidR="00BD63F4" w:rsidSect="00F53F38">
      <w:pgSz w:w="11906" w:h="16838" w:code="9"/>
      <w:pgMar w:top="1134" w:right="567" w:bottom="1134" w:left="1134" w:header="720" w:footer="175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5">
    <w:nsid w:val="14E6676A"/>
    <w:multiLevelType w:val="hybridMultilevel"/>
    <w:tmpl w:val="344CD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21452A8"/>
    <w:multiLevelType w:val="hybridMultilevel"/>
    <w:tmpl w:val="5954527A"/>
    <w:lvl w:ilvl="0" w:tplc="A26CA1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083F"/>
    <w:rsid w:val="00045362"/>
    <w:rsid w:val="00045E03"/>
    <w:rsid w:val="00047551"/>
    <w:rsid w:val="000A5056"/>
    <w:rsid w:val="000A7617"/>
    <w:rsid w:val="000C0343"/>
    <w:rsid w:val="001C15CA"/>
    <w:rsid w:val="001F5451"/>
    <w:rsid w:val="00215383"/>
    <w:rsid w:val="00231F05"/>
    <w:rsid w:val="00250E0D"/>
    <w:rsid w:val="00275B7B"/>
    <w:rsid w:val="002A71EA"/>
    <w:rsid w:val="002B3BCF"/>
    <w:rsid w:val="002C18CC"/>
    <w:rsid w:val="00306ED9"/>
    <w:rsid w:val="00335F73"/>
    <w:rsid w:val="00375DB6"/>
    <w:rsid w:val="003D72A9"/>
    <w:rsid w:val="003E5BDF"/>
    <w:rsid w:val="00414B95"/>
    <w:rsid w:val="00453482"/>
    <w:rsid w:val="004817B5"/>
    <w:rsid w:val="005063E3"/>
    <w:rsid w:val="005264D2"/>
    <w:rsid w:val="005B6DB9"/>
    <w:rsid w:val="006253FC"/>
    <w:rsid w:val="006D7ED5"/>
    <w:rsid w:val="007065D7"/>
    <w:rsid w:val="0077675D"/>
    <w:rsid w:val="007D3639"/>
    <w:rsid w:val="007E0371"/>
    <w:rsid w:val="00800A27"/>
    <w:rsid w:val="008839E2"/>
    <w:rsid w:val="0088524E"/>
    <w:rsid w:val="009251E1"/>
    <w:rsid w:val="0097083F"/>
    <w:rsid w:val="009E68EA"/>
    <w:rsid w:val="009F54F7"/>
    <w:rsid w:val="00AA13F1"/>
    <w:rsid w:val="00AF49D4"/>
    <w:rsid w:val="00B867E4"/>
    <w:rsid w:val="00B933C1"/>
    <w:rsid w:val="00BD63F4"/>
    <w:rsid w:val="00C9456D"/>
    <w:rsid w:val="00C967B8"/>
    <w:rsid w:val="00CC62D8"/>
    <w:rsid w:val="00CE3ED2"/>
    <w:rsid w:val="00CF279F"/>
    <w:rsid w:val="00D40E39"/>
    <w:rsid w:val="00D51654"/>
    <w:rsid w:val="00D57B36"/>
    <w:rsid w:val="00D81106"/>
    <w:rsid w:val="00DA0F75"/>
    <w:rsid w:val="00DC3B83"/>
    <w:rsid w:val="00DE1C49"/>
    <w:rsid w:val="00E70071"/>
    <w:rsid w:val="00E90910"/>
    <w:rsid w:val="00EB2036"/>
    <w:rsid w:val="00EC5F7E"/>
    <w:rsid w:val="00EE7A6E"/>
    <w:rsid w:val="00EF52BE"/>
    <w:rsid w:val="00F114B6"/>
    <w:rsid w:val="00F21F1A"/>
    <w:rsid w:val="00F23992"/>
    <w:rsid w:val="00F34E36"/>
    <w:rsid w:val="00F631C3"/>
    <w:rsid w:val="00F8551B"/>
    <w:rsid w:val="00FB23E2"/>
    <w:rsid w:val="00FB738A"/>
    <w:rsid w:val="00FC4984"/>
    <w:rsid w:val="00FD2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F75"/>
  </w:style>
  <w:style w:type="paragraph" w:styleId="3">
    <w:name w:val="heading 3"/>
    <w:basedOn w:val="a"/>
    <w:next w:val="a"/>
    <w:link w:val="30"/>
    <w:qFormat/>
    <w:rsid w:val="00250E0D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53FC"/>
    <w:pPr>
      <w:spacing w:after="0" w:line="240" w:lineRule="auto"/>
    </w:pPr>
  </w:style>
  <w:style w:type="character" w:customStyle="1" w:styleId="blk">
    <w:name w:val="blk"/>
    <w:basedOn w:val="a0"/>
    <w:rsid w:val="00FB738A"/>
  </w:style>
  <w:style w:type="paragraph" w:styleId="a4">
    <w:name w:val="List Paragraph"/>
    <w:basedOn w:val="a"/>
    <w:uiPriority w:val="34"/>
    <w:qFormat/>
    <w:rsid w:val="002C18CC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50E0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formattext">
    <w:name w:val="formattext"/>
    <w:basedOn w:val="a"/>
    <w:rsid w:val="00250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250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5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859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70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644CB84CF6C2967BD77EB0B352124D6CEB3C3969F470AB1FA8D5BA0D579580558548020F6A36AFFC86B25t8D4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E5BC99-DBC0-456E-91B8-F45832E1D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4055</Words>
  <Characters>23117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.</cp:lastModifiedBy>
  <cp:revision>66</cp:revision>
  <cp:lastPrinted>2020-05-27T03:33:00Z</cp:lastPrinted>
  <dcterms:created xsi:type="dcterms:W3CDTF">2019-12-27T07:28:00Z</dcterms:created>
  <dcterms:modified xsi:type="dcterms:W3CDTF">2020-05-27T03:39:00Z</dcterms:modified>
</cp:coreProperties>
</file>